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F2" w:rsidRPr="00194611" w:rsidRDefault="0086291A" w:rsidP="00431FF2">
      <w:pPr>
        <w:pStyle w:val="1"/>
        <w:spacing w:before="75" w:after="150" w:line="240" w:lineRule="auto"/>
        <w:rPr>
          <w:rFonts w:ascii="Arial" w:hAnsi="Arial" w:cs="Arial"/>
          <w:i/>
          <w:color w:val="000000"/>
          <w:sz w:val="40"/>
          <w:szCs w:val="40"/>
          <w:lang w:val="ru-RU"/>
        </w:rPr>
      </w:pPr>
      <w:r w:rsidRPr="0086291A">
        <w:rPr>
          <w:i/>
          <w:noProof/>
          <w:lang w:val="ru-RU" w:eastAsia="ru-RU"/>
        </w:rPr>
        <w:pict>
          <v:group id="Группа 6" o:spid="_x0000_s1026" style="position:absolute;margin-left:-37.5pt;margin-top:.75pt;width:628.85pt;height:48.6pt;z-index:-251658240;mso-position-vertical-relative:page;mso-height-relative:margin" coordorigin=",43814" coordsize="79863,61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7" type="#_x0000_t75" style="position:absolute;left:6381;top:43815;width:68580;height:6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dt2/AAAA2gAAAA8AAABkcnMvZG93bnJldi54bWxET8uKwjAU3Q/4D+EOuJumiohUowwDgk5B&#10;fFFxd2mubZnmpjQZrX9vBMHl4bxni87U4kqtqywrGEQxCOLc6ooLBcfD8msCwnlkjbVlUnAnB4t5&#10;72OGibY33tF17wsRQtglqKD0vkmkdHlJBl1kG+LAXWxr0AfYFlK3eAvhppbDOB5LgxWHhhIb+ikp&#10;/9v/mzBjo3dZOqT74NSsUzP+zdLtOVOq/9l9T0F46vxb/HKvtIIRPK8EP8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bHbdvwAAANoAAAAPAAAAAAAAAAAAAAAAAJ8CAABk&#10;cnMvZG93bnJldi54bWxQSwUGAAAAAAQABAD3AAAAiwMAAAAA&#10;" fillcolor="white [3212]">
              <v:imagedata r:id="rId8" o:title=""/>
              <v:path arrowok="t"/>
            </v:shape>
            <v:shape id="Рисунок 5" o:spid="_x0000_s1028" type="#_x0000_t75" style="position:absolute;top:43814;width:79863;height:24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s7vDAAAA2gAAAA8AAABkcnMvZG93bnJldi54bWxEj81uwjAQhO+VeAdrkXorDkhtIMUgflSJ&#10;A4dCy30Vb+O08TrYDqRvXyNV4jiamW8082VvG3EhH2rHCsajDARx6XTNlYLPj7enKYgQkTU2jknB&#10;LwVYLgYPcyy0u/KBLsdYiQThUKACE2NbSBlKQxbDyLXEyfty3mJM0ldSe7wmuG3kJMtepMWa04LB&#10;ljaGyp9jZxV0h7OcvX932TrP12Tc3m9Pu1ypx2G/egURqY/38H97pxU8w+1Ku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2zu8MAAADaAAAADwAAAAAAAAAAAAAAAACf&#10;AgAAZHJzL2Rvd25yZXYueG1sUEsFBgAAAAAEAAQA9wAAAI8DAAAAAA==&#10;" fillcolor="white [3212]">
              <v:imagedata r:id="rId9" o:title="" croptop="62055f" recolortarget="black"/>
              <v:path arrowok="t"/>
            </v:shape>
            <w10:wrap anchory="page"/>
          </v:group>
        </w:pict>
      </w:r>
      <w:proofErr w:type="spellStart"/>
      <w:r w:rsidR="00431FF2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>Бриф</w:t>
      </w:r>
      <w:proofErr w:type="spellEnd"/>
      <w:r w:rsidR="00431FF2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 xml:space="preserve"> на </w:t>
      </w:r>
      <w:r w:rsidR="00BF1277">
        <w:rPr>
          <w:rFonts w:ascii="Arial" w:hAnsi="Arial" w:cs="Arial"/>
          <w:i/>
          <w:color w:val="000000"/>
          <w:sz w:val="40"/>
          <w:szCs w:val="40"/>
          <w:lang w:val="ru-RU"/>
        </w:rPr>
        <w:t>разработку</w:t>
      </w:r>
      <w:r w:rsidR="00431FF2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 xml:space="preserve"> сайта</w:t>
      </w:r>
      <w:r w:rsidR="00B40496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ab/>
      </w:r>
      <w:r w:rsidR="00B40496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ab/>
      </w:r>
    </w:p>
    <w:p w:rsidR="00F12233" w:rsidRDefault="00BB3E85" w:rsidP="00BB3E85">
      <w:pPr>
        <w:pStyle w:val="1"/>
        <w:spacing w:before="75" w:after="150" w:line="240" w:lineRule="auto"/>
        <w:jc w:val="right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  <w:r>
        <w:rPr>
          <w:rFonts w:ascii="Arial" w:hAnsi="Arial" w:cs="Arial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402840" cy="340360"/>
            <wp:effectExtent l="19050" t="0" r="0" b="0"/>
            <wp:docPr id="5" name="Рисунок 1" descr="C:\Distrib\Source\logo-trans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strib\Source\logo-trans_bla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F2" w:rsidRPr="00B40496" w:rsidRDefault="00431FF2" w:rsidP="00431FF2">
      <w:pPr>
        <w:pStyle w:val="1"/>
        <w:spacing w:before="75" w:after="150" w:line="240" w:lineRule="auto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b w:val="0"/>
          <w:color w:val="000000"/>
          <w:sz w:val="24"/>
          <w:szCs w:val="24"/>
          <w:lang w:val="ru-RU"/>
        </w:rPr>
        <w:t xml:space="preserve">к договору № ____ </w:t>
      </w:r>
      <w:proofErr w:type="gramStart"/>
      <w:r w:rsidRPr="00B40496">
        <w:rPr>
          <w:rFonts w:ascii="Arial" w:hAnsi="Arial" w:cs="Arial"/>
          <w:b w:val="0"/>
          <w:color w:val="000000"/>
          <w:sz w:val="24"/>
          <w:szCs w:val="24"/>
          <w:lang w:val="ru-RU"/>
        </w:rPr>
        <w:t>от</w:t>
      </w:r>
      <w:proofErr w:type="gramEnd"/>
      <w:r w:rsidRPr="00B40496">
        <w:rPr>
          <w:rFonts w:ascii="Arial" w:hAnsi="Arial" w:cs="Arial"/>
          <w:b w:val="0"/>
          <w:color w:val="000000"/>
          <w:sz w:val="24"/>
          <w:szCs w:val="24"/>
          <w:lang w:val="ru-RU"/>
        </w:rPr>
        <w:t xml:space="preserve"> ____________</w:t>
      </w:r>
    </w:p>
    <w:p w:rsidR="00431FF2" w:rsidRPr="00B40496" w:rsidRDefault="00431FF2" w:rsidP="00431FF2">
      <w:pPr>
        <w:spacing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431FF2" w:rsidRPr="00B40496" w:rsidRDefault="00431FF2" w:rsidP="00431FF2">
      <w:pPr>
        <w:spacing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color w:val="000000"/>
          <w:sz w:val="24"/>
          <w:szCs w:val="24"/>
          <w:lang w:val="ru-RU"/>
        </w:rPr>
        <w:t xml:space="preserve">г. </w:t>
      </w:r>
      <w:r w:rsidR="00BB3E85">
        <w:rPr>
          <w:rFonts w:ascii="Arial" w:hAnsi="Arial" w:cs="Arial"/>
          <w:color w:val="000000"/>
          <w:sz w:val="24"/>
          <w:szCs w:val="24"/>
          <w:lang w:val="ru-RU"/>
        </w:rPr>
        <w:t>Рубцовск</w:t>
      </w:r>
      <w:r w:rsidR="00BB3E85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="00BB3E85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="00BB3E85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="00BB3E85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="001C629D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«__» ________202</w:t>
      </w:r>
      <w:r w:rsidRPr="00B4049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_ г.</w:t>
      </w:r>
    </w:p>
    <w:p w:rsidR="00431FF2" w:rsidRDefault="00431FF2" w:rsidP="00431FF2">
      <w:pPr>
        <w:spacing w:before="75"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194611" w:rsidRDefault="00194611" w:rsidP="000F7DEF">
      <w:pPr>
        <w:spacing w:before="75"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BF1277" w:rsidRPr="00BB3E85" w:rsidRDefault="00BF1277" w:rsidP="00BF1277">
      <w:pPr>
        <w:spacing w:line="240" w:lineRule="auto"/>
        <w:rPr>
          <w:rStyle w:val="A10"/>
          <w:rFonts w:ascii="Arial" w:hAnsi="Arial" w:cs="Arial"/>
          <w:b/>
          <w:i/>
          <w:color w:val="ED7D31" w:themeColor="accent2"/>
          <w:sz w:val="28"/>
          <w:lang w:val="ru-RU"/>
        </w:rPr>
      </w:pPr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lang w:val="ru-RU"/>
        </w:rPr>
        <w:t xml:space="preserve">Что такое </w:t>
      </w:r>
      <w:proofErr w:type="spellStart"/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lang w:val="ru-RU"/>
        </w:rPr>
        <w:t>бриф</w:t>
      </w:r>
      <w:proofErr w:type="spellEnd"/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lang w:val="ru-RU"/>
        </w:rPr>
        <w:t>?</w:t>
      </w:r>
    </w:p>
    <w:p w:rsidR="00BF1277" w:rsidRPr="00BF1277" w:rsidRDefault="00BF1277" w:rsidP="00BF1277">
      <w:pPr>
        <w:spacing w:line="240" w:lineRule="auto"/>
        <w:rPr>
          <w:rStyle w:val="A10"/>
          <w:rFonts w:ascii="Arial" w:hAnsi="Arial" w:cs="Arial"/>
          <w:sz w:val="24"/>
          <w:lang w:val="ru-RU"/>
        </w:rPr>
      </w:pPr>
      <w:proofErr w:type="spellStart"/>
      <w:r w:rsidRPr="00BF1277">
        <w:rPr>
          <w:rStyle w:val="A10"/>
          <w:rFonts w:ascii="Arial" w:hAnsi="Arial" w:cs="Arial"/>
          <w:sz w:val="24"/>
          <w:lang w:val="ru-RU"/>
        </w:rPr>
        <w:t>Бриф</w:t>
      </w:r>
      <w:proofErr w:type="spellEnd"/>
      <w:r w:rsidRPr="00BF1277">
        <w:rPr>
          <w:rStyle w:val="A10"/>
          <w:rFonts w:ascii="Arial" w:hAnsi="Arial" w:cs="Arial"/>
          <w:sz w:val="24"/>
          <w:lang w:val="ru-RU"/>
        </w:rPr>
        <w:t xml:space="preserve"> – это анкета, содержащая список основных требований и информацию о будущем сайте, на </w:t>
      </w:r>
      <w:proofErr w:type="gramStart"/>
      <w:r w:rsidRPr="00BF1277">
        <w:rPr>
          <w:rStyle w:val="A10"/>
          <w:rFonts w:ascii="Arial" w:hAnsi="Arial" w:cs="Arial"/>
          <w:sz w:val="24"/>
          <w:lang w:val="ru-RU"/>
        </w:rPr>
        <w:t>основе</w:t>
      </w:r>
      <w:proofErr w:type="gramEnd"/>
      <w:r w:rsidRPr="00BF1277">
        <w:rPr>
          <w:rStyle w:val="A10"/>
          <w:rFonts w:ascii="Arial" w:hAnsi="Arial" w:cs="Arial"/>
          <w:sz w:val="24"/>
          <w:lang w:val="ru-RU"/>
        </w:rPr>
        <w:t xml:space="preserve"> которой делается предварительная оценка бюджета и сроков создания сайта.</w:t>
      </w:r>
    </w:p>
    <w:p w:rsidR="00BF1277" w:rsidRPr="00BB3E85" w:rsidRDefault="00BF1277" w:rsidP="00BF1277">
      <w:pPr>
        <w:spacing w:before="240" w:line="240" w:lineRule="auto"/>
        <w:rPr>
          <w:rStyle w:val="A10"/>
          <w:rFonts w:ascii="Arial" w:hAnsi="Arial" w:cs="Arial"/>
          <w:b/>
          <w:color w:val="ED7D31" w:themeColor="accent2"/>
          <w:sz w:val="28"/>
          <w:lang w:val="ru-RU"/>
        </w:rPr>
      </w:pPr>
      <w:r w:rsidRPr="00BB3E85">
        <w:rPr>
          <w:rStyle w:val="A10"/>
          <w:rFonts w:ascii="Arial" w:hAnsi="Arial" w:cs="Arial"/>
          <w:b/>
          <w:color w:val="ED7D31" w:themeColor="accent2"/>
          <w:sz w:val="28"/>
          <w:lang w:val="ru-RU"/>
        </w:rPr>
        <w:t xml:space="preserve">Для чего </w:t>
      </w:r>
      <w:proofErr w:type="gramStart"/>
      <w:r w:rsidRPr="00BB3E85">
        <w:rPr>
          <w:rStyle w:val="A10"/>
          <w:rFonts w:ascii="Arial" w:hAnsi="Arial" w:cs="Arial"/>
          <w:b/>
          <w:color w:val="ED7D31" w:themeColor="accent2"/>
          <w:sz w:val="28"/>
          <w:lang w:val="ru-RU"/>
        </w:rPr>
        <w:t>нужен</w:t>
      </w:r>
      <w:proofErr w:type="gramEnd"/>
      <w:r w:rsidRPr="00BB3E85">
        <w:rPr>
          <w:rStyle w:val="A10"/>
          <w:rFonts w:ascii="Arial" w:hAnsi="Arial" w:cs="Arial"/>
          <w:b/>
          <w:color w:val="ED7D31" w:themeColor="accent2"/>
          <w:sz w:val="28"/>
          <w:lang w:val="ru-RU"/>
        </w:rPr>
        <w:t xml:space="preserve"> </w:t>
      </w:r>
      <w:proofErr w:type="spellStart"/>
      <w:r w:rsidRPr="00BB3E85">
        <w:rPr>
          <w:rStyle w:val="A10"/>
          <w:rFonts w:ascii="Arial" w:hAnsi="Arial" w:cs="Arial"/>
          <w:b/>
          <w:color w:val="ED7D31" w:themeColor="accent2"/>
          <w:sz w:val="28"/>
          <w:lang w:val="ru-RU"/>
        </w:rPr>
        <w:t>бриф</w:t>
      </w:r>
      <w:proofErr w:type="spellEnd"/>
      <w:r w:rsidRPr="00BB3E85">
        <w:rPr>
          <w:rStyle w:val="A10"/>
          <w:rFonts w:ascii="Arial" w:hAnsi="Arial" w:cs="Arial"/>
          <w:b/>
          <w:color w:val="ED7D31" w:themeColor="accent2"/>
          <w:sz w:val="28"/>
          <w:lang w:val="ru-RU"/>
        </w:rPr>
        <w:t>?</w:t>
      </w:r>
    </w:p>
    <w:p w:rsidR="00BF1277" w:rsidRDefault="00BF1277" w:rsidP="00BF1277">
      <w:pPr>
        <w:spacing w:line="240" w:lineRule="auto"/>
        <w:rPr>
          <w:rStyle w:val="A10"/>
          <w:rFonts w:ascii="Arial" w:hAnsi="Arial" w:cs="Arial"/>
          <w:sz w:val="24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 xml:space="preserve">Заказчику </w:t>
      </w:r>
      <w:proofErr w:type="spellStart"/>
      <w:r w:rsidRPr="00BF1277">
        <w:rPr>
          <w:rStyle w:val="A10"/>
          <w:rFonts w:ascii="Arial" w:hAnsi="Arial" w:cs="Arial"/>
          <w:sz w:val="24"/>
          <w:lang w:val="ru-RU"/>
        </w:rPr>
        <w:t>бриф</w:t>
      </w:r>
      <w:proofErr w:type="spellEnd"/>
      <w:r w:rsidRPr="00BF1277">
        <w:rPr>
          <w:rStyle w:val="A10"/>
          <w:rFonts w:ascii="Arial" w:hAnsi="Arial" w:cs="Arial"/>
          <w:sz w:val="24"/>
          <w:lang w:val="ru-RU"/>
        </w:rPr>
        <w:t xml:space="preserve"> помогает четко определит</w:t>
      </w:r>
      <w:r>
        <w:rPr>
          <w:rStyle w:val="A10"/>
          <w:rFonts w:ascii="Arial" w:hAnsi="Arial" w:cs="Arial"/>
          <w:sz w:val="24"/>
          <w:lang w:val="ru-RU"/>
        </w:rPr>
        <w:t>ь цели и задачи будущего сайта.</w:t>
      </w:r>
    </w:p>
    <w:p w:rsidR="00BF1277" w:rsidRPr="00BF1277" w:rsidRDefault="00BF1277" w:rsidP="00BF1277">
      <w:pPr>
        <w:spacing w:line="240" w:lineRule="auto"/>
        <w:rPr>
          <w:rStyle w:val="A10"/>
          <w:rFonts w:ascii="Arial" w:hAnsi="Arial" w:cs="Arial"/>
          <w:sz w:val="24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 xml:space="preserve">В процессе заполнения анкеты, вы не только лишний раз проанализируете проект, но и четко </w:t>
      </w:r>
      <w:proofErr w:type="gramStart"/>
      <w:r w:rsidRPr="00BF1277">
        <w:rPr>
          <w:rStyle w:val="A10"/>
          <w:rFonts w:ascii="Arial" w:hAnsi="Arial" w:cs="Arial"/>
          <w:sz w:val="24"/>
          <w:lang w:val="ru-RU"/>
        </w:rPr>
        <w:t>представите себе его будущие функциональные возможности</w:t>
      </w:r>
      <w:proofErr w:type="gramEnd"/>
      <w:r w:rsidRPr="00BF1277">
        <w:rPr>
          <w:rStyle w:val="A10"/>
          <w:rFonts w:ascii="Arial" w:hAnsi="Arial" w:cs="Arial"/>
          <w:sz w:val="24"/>
          <w:lang w:val="ru-RU"/>
        </w:rPr>
        <w:t xml:space="preserve"> и примерный внешний вид. </w:t>
      </w:r>
    </w:p>
    <w:p w:rsidR="00BF1277" w:rsidRPr="00564F19" w:rsidRDefault="00BF1277" w:rsidP="00564F19">
      <w:pPr>
        <w:spacing w:line="240" w:lineRule="auto"/>
        <w:rPr>
          <w:rFonts w:ascii="Arial" w:hAnsi="Arial" w:cs="Arial"/>
          <w:color w:val="221F1F"/>
          <w:sz w:val="24"/>
          <w:szCs w:val="40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 xml:space="preserve">Разработчику </w:t>
      </w:r>
      <w:proofErr w:type="spellStart"/>
      <w:r w:rsidRPr="00BF1277">
        <w:rPr>
          <w:rStyle w:val="A10"/>
          <w:rFonts w:ascii="Arial" w:hAnsi="Arial" w:cs="Arial"/>
          <w:sz w:val="24"/>
          <w:lang w:val="ru-RU"/>
        </w:rPr>
        <w:t>бриф</w:t>
      </w:r>
      <w:proofErr w:type="spellEnd"/>
      <w:r w:rsidRPr="00BF1277">
        <w:rPr>
          <w:rStyle w:val="A10"/>
          <w:rFonts w:ascii="Arial" w:hAnsi="Arial" w:cs="Arial"/>
          <w:sz w:val="24"/>
          <w:lang w:val="ru-RU"/>
        </w:rPr>
        <w:t xml:space="preserve"> </w:t>
      </w:r>
      <w:proofErr w:type="gramStart"/>
      <w:r w:rsidRPr="00BF1277">
        <w:rPr>
          <w:rStyle w:val="A10"/>
          <w:rFonts w:ascii="Arial" w:hAnsi="Arial" w:cs="Arial"/>
          <w:sz w:val="24"/>
          <w:lang w:val="ru-RU"/>
        </w:rPr>
        <w:t>необходим</w:t>
      </w:r>
      <w:proofErr w:type="gramEnd"/>
      <w:r w:rsidRPr="00BF1277">
        <w:rPr>
          <w:rStyle w:val="A10"/>
          <w:rFonts w:ascii="Arial" w:hAnsi="Arial" w:cs="Arial"/>
          <w:sz w:val="24"/>
          <w:lang w:val="ru-RU"/>
        </w:rPr>
        <w:t xml:space="preserve"> для того, чтобы мы могли предложить конкретное решение, для достижения наилучшего результата.</w:t>
      </w:r>
    </w:p>
    <w:p w:rsidR="00BF1277" w:rsidRPr="00BF1277" w:rsidRDefault="00BF1277" w:rsidP="00564F19">
      <w:pPr>
        <w:spacing w:before="240" w:line="240" w:lineRule="auto"/>
        <w:rPr>
          <w:rStyle w:val="A10"/>
          <w:rFonts w:ascii="Arial" w:hAnsi="Arial" w:cs="Arial"/>
          <w:i/>
          <w:color w:val="767171"/>
          <w:sz w:val="24"/>
          <w:lang w:val="ru-RU"/>
        </w:rPr>
      </w:pPr>
      <w:r w:rsidRPr="00BF1277">
        <w:rPr>
          <w:rStyle w:val="A10"/>
          <w:rFonts w:ascii="Arial" w:hAnsi="Arial" w:cs="Arial"/>
          <w:i/>
          <w:color w:val="767171"/>
          <w:sz w:val="24"/>
          <w:lang w:val="ru-RU"/>
        </w:rPr>
        <w:t>От полноты информации зависит более точная оценка проекта стоимости проекта.</w:t>
      </w:r>
      <w:r w:rsidR="00547FF0">
        <w:rPr>
          <w:rStyle w:val="A10"/>
          <w:rFonts w:ascii="Arial" w:hAnsi="Arial" w:cs="Arial"/>
          <w:i/>
          <w:color w:val="767171"/>
          <w:sz w:val="24"/>
          <w:lang w:val="ru-RU"/>
        </w:rPr>
        <w:t xml:space="preserve"> </w:t>
      </w:r>
      <w:r w:rsidRPr="00BF1277">
        <w:rPr>
          <w:rStyle w:val="A10"/>
          <w:rFonts w:ascii="Arial" w:hAnsi="Arial" w:cs="Arial"/>
          <w:i/>
          <w:color w:val="767171"/>
          <w:sz w:val="24"/>
          <w:lang w:val="ru-RU"/>
        </w:rPr>
        <w:t xml:space="preserve">Но, если в процессе заполнения анкеты, у вас возникнут некоторые вопросы, на которые вы затрудняетесь ответить, то не стесняйтесь оставлять их без ответа. Мы свяжемся с вами и проконсультируем по любым вопросам. </w:t>
      </w:r>
    </w:p>
    <w:p w:rsidR="00564F19" w:rsidRDefault="00564F19" w:rsidP="00564F19">
      <w:pPr>
        <w:tabs>
          <w:tab w:val="left" w:pos="5268"/>
        </w:tabs>
        <w:spacing w:before="240" w:line="36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Pr="00BB3E85" w:rsidRDefault="00BF1277" w:rsidP="00F12233">
      <w:pPr>
        <w:spacing w:before="75" w:after="150" w:line="240" w:lineRule="auto"/>
        <w:rPr>
          <w:rStyle w:val="a7"/>
          <w:rFonts w:ascii="Arial" w:hAnsi="Arial" w:cs="Arial"/>
          <w:b/>
          <w:color w:val="ED7D31" w:themeColor="accent2"/>
          <w:sz w:val="28"/>
          <w:szCs w:val="24"/>
          <w:lang w:val="ru-RU"/>
        </w:rPr>
      </w:pPr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szCs w:val="24"/>
          <w:lang w:val="ru-RU"/>
        </w:rPr>
        <w:t xml:space="preserve">Заполненный </w:t>
      </w:r>
      <w:proofErr w:type="spellStart"/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szCs w:val="24"/>
          <w:lang w:val="ru-RU"/>
        </w:rPr>
        <w:t>бриф</w:t>
      </w:r>
      <w:proofErr w:type="spellEnd"/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szCs w:val="24"/>
          <w:lang w:val="ru-RU"/>
        </w:rPr>
        <w:t xml:space="preserve"> </w:t>
      </w:r>
      <w:proofErr w:type="gramStart"/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szCs w:val="24"/>
          <w:lang w:val="ru-RU"/>
        </w:rPr>
        <w:t>отправьте</w:t>
      </w:r>
      <w:proofErr w:type="gramEnd"/>
      <w:r w:rsidRPr="00BB3E85">
        <w:rPr>
          <w:rStyle w:val="A10"/>
          <w:rFonts w:ascii="Arial" w:hAnsi="Arial" w:cs="Arial"/>
          <w:b/>
          <w:i/>
          <w:color w:val="ED7D31" w:themeColor="accent2"/>
          <w:sz w:val="28"/>
          <w:szCs w:val="24"/>
          <w:lang w:val="ru-RU"/>
        </w:rPr>
        <w:t xml:space="preserve"> пожалуйста на адрес:</w:t>
      </w:r>
      <w:r w:rsidR="00BB3E85" w:rsidRPr="00BB3E85">
        <w:rPr>
          <w:rStyle w:val="A10"/>
          <w:rFonts w:ascii="Arial" w:hAnsi="Arial" w:cs="Arial"/>
          <w:b/>
          <w:i/>
          <w:color w:val="ED7D31" w:themeColor="accent2"/>
          <w:sz w:val="28"/>
          <w:szCs w:val="24"/>
          <w:lang w:val="ru-RU"/>
        </w:rPr>
        <w:t xml:space="preserve"> </w:t>
      </w:r>
      <w:hyperlink r:id="rId11" w:history="1">
        <w:r w:rsidRPr="00BB3E85">
          <w:rPr>
            <w:rStyle w:val="a7"/>
            <w:rFonts w:ascii="Arial" w:hAnsi="Arial" w:cs="Arial"/>
            <w:b/>
            <w:color w:val="ED7D31" w:themeColor="accent2"/>
            <w:sz w:val="28"/>
            <w:szCs w:val="24"/>
            <w:lang w:val="ru-RU"/>
          </w:rPr>
          <w:t>info@</w:t>
        </w:r>
      </w:hyperlink>
      <w:r w:rsidR="00BB3E85" w:rsidRPr="00BB3E85">
        <w:rPr>
          <w:rStyle w:val="A10"/>
          <w:rFonts w:ascii="Arial" w:hAnsi="Arial" w:cs="Arial"/>
          <w:b/>
          <w:color w:val="ED7D31" w:themeColor="accent2"/>
          <w:sz w:val="28"/>
          <w:szCs w:val="24"/>
        </w:rPr>
        <w:t>rubstudio</w:t>
      </w:r>
      <w:r w:rsidR="00BB3E85" w:rsidRPr="00BB3E85">
        <w:rPr>
          <w:rStyle w:val="A10"/>
          <w:rFonts w:ascii="Arial" w:hAnsi="Arial" w:cs="Arial"/>
          <w:b/>
          <w:color w:val="ED7D31" w:themeColor="accent2"/>
          <w:sz w:val="28"/>
          <w:szCs w:val="24"/>
          <w:lang w:val="ru-RU"/>
        </w:rPr>
        <w:t>.</w:t>
      </w:r>
      <w:r w:rsidR="00BB3E85" w:rsidRPr="00BB3E85">
        <w:rPr>
          <w:rStyle w:val="A10"/>
          <w:rFonts w:ascii="Arial" w:hAnsi="Arial" w:cs="Arial"/>
          <w:b/>
          <w:color w:val="ED7D31" w:themeColor="accent2"/>
          <w:sz w:val="28"/>
          <w:szCs w:val="24"/>
        </w:rPr>
        <w:t>ru</w:t>
      </w:r>
    </w:p>
    <w:p w:rsidR="00F12233" w:rsidRPr="00F12233" w:rsidRDefault="00F12233" w:rsidP="00F12233">
      <w:pPr>
        <w:spacing w:before="75" w:after="150" w:line="240" w:lineRule="auto"/>
        <w:rPr>
          <w:rFonts w:ascii="Arial" w:eastAsia="Times New Roman" w:hAnsi="Arial" w:cs="Arial"/>
          <w:color w:val="16A69A"/>
          <w:sz w:val="24"/>
          <w:szCs w:val="24"/>
          <w:lang w:val="ru-RU" w:eastAsia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  <w:r>
        <w:rPr>
          <w:rFonts w:ascii="Arial" w:hAnsi="Arial" w:cs="Arial"/>
          <w:i/>
          <w:color w:val="000000"/>
          <w:szCs w:val="24"/>
          <w:lang w:val="ru-RU"/>
        </w:rPr>
        <w:lastRenderedPageBreak/>
        <w:t xml:space="preserve">Общая информация </w:t>
      </w:r>
    </w:p>
    <w:p w:rsidR="00BD0B2B" w:rsidRPr="00BB3E85" w:rsidRDefault="00543D1B" w:rsidP="00BD0B2B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24"/>
          <w:lang w:val="ru-RU"/>
        </w:rPr>
      </w:pPr>
      <w:r w:rsidRPr="00BB3E85">
        <w:rPr>
          <w:rFonts w:ascii="Arial" w:hAnsi="Arial" w:cs="Arial"/>
          <w:b/>
          <w:i/>
          <w:color w:val="ED7D31" w:themeColor="accent2"/>
          <w:sz w:val="24"/>
          <w:lang w:val="ru-RU"/>
        </w:rPr>
        <w:t>Информация о компании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40"/>
      </w:tblPr>
      <w:tblGrid>
        <w:gridCol w:w="5098"/>
        <w:gridCol w:w="4842"/>
      </w:tblGrid>
      <w:tr w:rsidR="00543D1B" w:rsidRPr="001B0549" w:rsidTr="00BD0B2B">
        <w:trPr>
          <w:trHeight w:val="404"/>
        </w:trPr>
        <w:tc>
          <w:tcPr>
            <w:tcW w:w="5098" w:type="dxa"/>
          </w:tcPr>
          <w:p w:rsidR="00543D1B" w:rsidRPr="00543D1B" w:rsidRDefault="00543D1B" w:rsidP="00BD0B2B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lang w:val="ru-RU"/>
              </w:rPr>
              <w:t>Название компании</w:t>
            </w:r>
          </w:p>
          <w:p w:rsidR="00543D1B" w:rsidRPr="00543D1B" w:rsidRDefault="00543D1B" w:rsidP="00BD0B2B">
            <w:pPr>
              <w:spacing w:after="0" w:line="240" w:lineRule="auto"/>
              <w:ind w:left="27"/>
              <w:jc w:val="both"/>
              <w:rPr>
                <w:rFonts w:ascii="Arial" w:hAnsi="Arial" w:cs="Arial"/>
                <w:i/>
                <w:sz w:val="20"/>
                <w:lang w:val="ru-RU"/>
              </w:rPr>
            </w:pPr>
            <w:r w:rsidRPr="00543D1B">
              <w:rPr>
                <w:rFonts w:ascii="Arial" w:hAnsi="Arial" w:cs="Arial"/>
                <w:i/>
                <w:sz w:val="18"/>
                <w:lang w:val="ru-RU"/>
              </w:rPr>
              <w:t>(или название проекта, для которого делается сайт)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160" w:line="259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543D1B" w:rsidRPr="004B17F9" w:rsidRDefault="00543D1B" w:rsidP="00BD0B2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245"/>
        </w:trPr>
        <w:tc>
          <w:tcPr>
            <w:tcW w:w="5098" w:type="dxa"/>
          </w:tcPr>
          <w:p w:rsidR="00543D1B" w:rsidRPr="00543D1B" w:rsidRDefault="00F12233" w:rsidP="00BD0B2B">
            <w:pPr>
              <w:spacing w:line="240" w:lineRule="auto"/>
              <w:rPr>
                <w:rFonts w:ascii="Arial" w:hAnsi="Arial" w:cs="Arial"/>
                <w:i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0"/>
                <w:lang w:val="ru-RU"/>
              </w:rPr>
              <w:t>Пр</w:t>
            </w:r>
            <w:r w:rsidR="00543D1B" w:rsidRPr="00BD0B2B">
              <w:rPr>
                <w:rFonts w:ascii="Arial" w:hAnsi="Arial" w:cs="Arial"/>
                <w:b/>
                <w:i/>
                <w:sz w:val="20"/>
              </w:rPr>
              <w:t>едставитель</w:t>
            </w:r>
            <w:proofErr w:type="spellEnd"/>
            <w:r w:rsidR="00543D1B"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="00543D1B" w:rsidRPr="00BD0B2B">
              <w:rPr>
                <w:rFonts w:ascii="Arial" w:hAnsi="Arial" w:cs="Arial"/>
                <w:b/>
                <w:i/>
                <w:sz w:val="20"/>
              </w:rPr>
              <w:t>компани</w:t>
            </w:r>
            <w:proofErr w:type="gramStart"/>
            <w:r w:rsidR="00543D1B" w:rsidRPr="00BD0B2B">
              <w:rPr>
                <w:rFonts w:ascii="Arial" w:hAnsi="Arial" w:cs="Arial"/>
                <w:b/>
                <w:i/>
                <w:sz w:val="20"/>
              </w:rPr>
              <w:t>и</w:t>
            </w:r>
            <w:proofErr w:type="spellEnd"/>
            <w:r w:rsidR="00543D1B" w:rsidRPr="00543D1B">
              <w:rPr>
                <w:rFonts w:ascii="Arial" w:hAnsi="Arial" w:cs="Arial"/>
                <w:i/>
                <w:sz w:val="18"/>
              </w:rPr>
              <w:t>(</w:t>
            </w:r>
            <w:proofErr w:type="spellStart"/>
            <w:proofErr w:type="gramEnd"/>
            <w:r w:rsidR="00543D1B" w:rsidRPr="00543D1B">
              <w:rPr>
                <w:rFonts w:ascii="Arial" w:hAnsi="Arial" w:cs="Arial"/>
                <w:i/>
                <w:sz w:val="18"/>
              </w:rPr>
              <w:t>заказчик</w:t>
            </w:r>
            <w:proofErr w:type="spellEnd"/>
            <w:r w:rsidR="00543D1B" w:rsidRPr="00543D1B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RPr="001B0549" w:rsidTr="00BD0B2B">
        <w:trPr>
          <w:trHeight w:val="66"/>
        </w:trPr>
        <w:tc>
          <w:tcPr>
            <w:tcW w:w="5098" w:type="dxa"/>
          </w:tcPr>
          <w:p w:rsidR="00543D1B" w:rsidRPr="00543D1B" w:rsidRDefault="00543D1B" w:rsidP="00BD0B2B">
            <w:pPr>
              <w:spacing w:line="240" w:lineRule="auto"/>
              <w:rPr>
                <w:rFonts w:ascii="Arial" w:hAnsi="Arial" w:cs="Arial"/>
                <w:i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lang w:val="ru-RU"/>
              </w:rPr>
              <w:t>Контактные данны</w:t>
            </w:r>
            <w:proofErr w:type="gramStart"/>
            <w:r w:rsidRPr="00BD0B2B">
              <w:rPr>
                <w:rFonts w:ascii="Arial" w:hAnsi="Arial" w:cs="Arial"/>
                <w:b/>
                <w:i/>
                <w:sz w:val="20"/>
                <w:lang w:val="ru-RU"/>
              </w:rPr>
              <w:t>е</w:t>
            </w:r>
            <w:r w:rsidRPr="00BD0B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BD0B2B">
              <w:rPr>
                <w:rFonts w:ascii="Arial" w:hAnsi="Arial" w:cs="Arial"/>
                <w:i/>
                <w:sz w:val="18"/>
                <w:lang w:val="ru-RU"/>
              </w:rPr>
              <w:t xml:space="preserve">Телефон, </w:t>
            </w:r>
            <w:r w:rsidRPr="00BD0B2B">
              <w:rPr>
                <w:rFonts w:ascii="Arial" w:hAnsi="Arial" w:cs="Arial"/>
                <w:i/>
                <w:sz w:val="18"/>
              </w:rPr>
              <w:t>E</w:t>
            </w:r>
            <w:r w:rsidRPr="00BD0B2B">
              <w:rPr>
                <w:rFonts w:ascii="Arial" w:hAnsi="Arial" w:cs="Arial"/>
                <w:i/>
                <w:sz w:val="18"/>
                <w:lang w:val="ru-RU"/>
              </w:rPr>
              <w:t>-</w:t>
            </w:r>
            <w:r w:rsidRPr="00BD0B2B">
              <w:rPr>
                <w:rFonts w:ascii="Arial" w:hAnsi="Arial" w:cs="Arial"/>
                <w:i/>
                <w:sz w:val="18"/>
              </w:rPr>
              <w:t>mail</w:t>
            </w:r>
            <w:r w:rsidRPr="00BD0B2B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53"/>
        </w:trPr>
        <w:tc>
          <w:tcPr>
            <w:tcW w:w="5098" w:type="dxa"/>
          </w:tcPr>
          <w:p w:rsidR="00543D1B" w:rsidRPr="00543D1B" w:rsidRDefault="00543D1B" w:rsidP="00BD0B2B">
            <w:pPr>
              <w:spacing w:line="240" w:lineRule="auto"/>
              <w:rPr>
                <w:rFonts w:ascii="Arial" w:hAnsi="Arial" w:cs="Arial"/>
                <w:i/>
                <w:lang w:val="ru-RU"/>
              </w:rPr>
            </w:pP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Существующий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сайт</w:t>
            </w:r>
            <w:proofErr w:type="spellEnd"/>
            <w:r w:rsidRPr="00BD0B2B">
              <w:rPr>
                <w:rFonts w:ascii="Arial" w:hAnsi="Arial" w:cs="Arial"/>
                <w:i/>
                <w:sz w:val="18"/>
              </w:rPr>
              <w:t>(</w:t>
            </w:r>
            <w:proofErr w:type="spellStart"/>
            <w:r w:rsidRPr="00BD0B2B">
              <w:rPr>
                <w:rFonts w:ascii="Arial" w:hAnsi="Arial" w:cs="Arial"/>
                <w:i/>
                <w:sz w:val="18"/>
              </w:rPr>
              <w:t>если</w:t>
            </w:r>
            <w:proofErr w:type="spellEnd"/>
            <w:r w:rsidRPr="00BD0B2B">
              <w:rPr>
                <w:rFonts w:ascii="Arial" w:hAnsi="Arial" w:cs="Arial"/>
                <w:i/>
                <w:sz w:val="18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i/>
                <w:sz w:val="18"/>
              </w:rPr>
              <w:t>есть</w:t>
            </w:r>
            <w:proofErr w:type="spellEnd"/>
            <w:r w:rsidRPr="00BD0B2B">
              <w:rPr>
                <w:rFonts w:ascii="Arial" w:hAnsi="Arial" w:cs="Arial"/>
                <w:i/>
                <w:sz w:val="18"/>
              </w:rPr>
              <w:t>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278"/>
        </w:trPr>
        <w:tc>
          <w:tcPr>
            <w:tcW w:w="5098" w:type="dxa"/>
          </w:tcPr>
          <w:p w:rsidR="00543D1B" w:rsidRPr="00BD0B2B" w:rsidRDefault="00543D1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lang w:val="ru-RU"/>
              </w:rPr>
            </w:pP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Планируемый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адрес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сайта</w:t>
            </w:r>
            <w:proofErr w:type="spellEnd"/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101"/>
        </w:trPr>
        <w:tc>
          <w:tcPr>
            <w:tcW w:w="5098" w:type="dxa"/>
          </w:tcPr>
          <w:p w:rsidR="00543D1B" w:rsidRPr="00BD0B2B" w:rsidRDefault="00543D1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lang w:val="ru-RU"/>
              </w:rPr>
            </w:pP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Желаемая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дата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сдачи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</w:rPr>
              <w:t>проекта</w:t>
            </w:r>
            <w:proofErr w:type="spellEnd"/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</w:tbl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BD0B2B" w:rsidRPr="00BD0B2B" w:rsidRDefault="00BD0B2B" w:rsidP="00BD0B2B">
      <w:pPr>
        <w:rPr>
          <w:rFonts w:ascii="Arial" w:eastAsia="Times New Roman" w:hAnsi="Arial" w:cs="Arial"/>
          <w:i/>
          <w:sz w:val="24"/>
          <w:lang w:val="ru-RU"/>
        </w:rPr>
      </w:pPr>
    </w:p>
    <w:p w:rsidR="00BD0B2B" w:rsidRPr="00BB3E85" w:rsidRDefault="00BD0B2B" w:rsidP="00BD0B2B">
      <w:pPr>
        <w:pStyle w:val="aa"/>
        <w:numPr>
          <w:ilvl w:val="0"/>
          <w:numId w:val="9"/>
        </w:numPr>
        <w:rPr>
          <w:rFonts w:ascii="Arial" w:eastAsia="Times New Roman" w:hAnsi="Arial" w:cs="Arial"/>
          <w:b/>
          <w:i/>
          <w:color w:val="ED7D31" w:themeColor="accent2"/>
          <w:sz w:val="24"/>
          <w:lang w:val="ru-RU"/>
        </w:rPr>
      </w:pP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</w:rPr>
        <w:t>Информация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</w:rPr>
        <w:t>об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</w:rPr>
        <w:t>услугах</w:t>
      </w:r>
      <w:proofErr w:type="spellEnd"/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86"/>
        <w:gridCol w:w="4621"/>
      </w:tblGrid>
      <w:tr w:rsidR="00BD0B2B" w:rsidTr="004B17F9">
        <w:trPr>
          <w:trHeight w:val="418"/>
        </w:trPr>
        <w:tc>
          <w:tcPr>
            <w:tcW w:w="4986" w:type="dxa"/>
          </w:tcPr>
          <w:p w:rsidR="00BD0B2B" w:rsidRPr="00BD0B2B" w:rsidRDefault="00BD0B2B" w:rsidP="00BD0B2B">
            <w:pPr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Целевая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группа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воздействия</w:t>
            </w:r>
            <w:proofErr w:type="spellEnd"/>
          </w:p>
        </w:tc>
        <w:tc>
          <w:tcPr>
            <w:tcW w:w="4621" w:type="dxa"/>
          </w:tcPr>
          <w:p w:rsidR="00BD0B2B" w:rsidRPr="004B17F9" w:rsidRDefault="00BD0B2B" w:rsidP="00BD0B2B">
            <w:pPr>
              <w:ind w:left="242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Tr="004B17F9">
        <w:trPr>
          <w:trHeight w:val="468"/>
        </w:trPr>
        <w:tc>
          <w:tcPr>
            <w:tcW w:w="4986" w:type="dxa"/>
          </w:tcPr>
          <w:p w:rsidR="00BD0B2B" w:rsidRPr="00BD0B2B" w:rsidRDefault="00BD0B2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Информация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о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продуктах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услугах</w:t>
            </w:r>
            <w:proofErr w:type="spellEnd"/>
          </w:p>
        </w:tc>
        <w:tc>
          <w:tcPr>
            <w:tcW w:w="4621" w:type="dxa"/>
          </w:tcPr>
          <w:p w:rsidR="00BD0B2B" w:rsidRPr="004B17F9" w:rsidRDefault="00BD0B2B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RPr="001B0549" w:rsidTr="004B17F9">
        <w:trPr>
          <w:trHeight w:val="234"/>
        </w:trPr>
        <w:tc>
          <w:tcPr>
            <w:tcW w:w="4986" w:type="dxa"/>
          </w:tcPr>
          <w:p w:rsidR="00BD0B2B" w:rsidRPr="00BD0B2B" w:rsidRDefault="00BD0B2B" w:rsidP="004B17F9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 xml:space="preserve">Конкуренты в сфере деятельности </w:t>
            </w:r>
            <w:r w:rsidRPr="00BD0B2B">
              <w:rPr>
                <w:rFonts w:ascii="Arial" w:hAnsi="Arial" w:cs="Arial"/>
                <w:i/>
                <w:sz w:val="18"/>
                <w:szCs w:val="20"/>
                <w:lang w:val="ru-RU"/>
              </w:rPr>
              <w:t>(ссылки)</w:t>
            </w:r>
          </w:p>
        </w:tc>
        <w:tc>
          <w:tcPr>
            <w:tcW w:w="4621" w:type="dxa"/>
          </w:tcPr>
          <w:p w:rsidR="00F12233" w:rsidRPr="004B17F9" w:rsidRDefault="00F12233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RPr="001B0549" w:rsidTr="004B17F9">
        <w:trPr>
          <w:trHeight w:val="284"/>
        </w:trPr>
        <w:tc>
          <w:tcPr>
            <w:tcW w:w="4986" w:type="dxa"/>
          </w:tcPr>
          <w:p w:rsidR="00BD0B2B" w:rsidRPr="00BD0B2B" w:rsidRDefault="00BD0B2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 xml:space="preserve">Компаньоны в сфере деятельности </w:t>
            </w:r>
            <w:r w:rsidRPr="00BD0B2B">
              <w:rPr>
                <w:rFonts w:ascii="Arial" w:hAnsi="Arial" w:cs="Arial"/>
                <w:i/>
                <w:sz w:val="18"/>
                <w:szCs w:val="20"/>
                <w:lang w:val="ru-RU"/>
              </w:rPr>
              <w:t>(ссылки)</w:t>
            </w:r>
          </w:p>
        </w:tc>
        <w:tc>
          <w:tcPr>
            <w:tcW w:w="4621" w:type="dxa"/>
          </w:tcPr>
          <w:p w:rsidR="00BD0B2B" w:rsidRPr="004B17F9" w:rsidRDefault="00BD0B2B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Tr="004B17F9">
        <w:trPr>
          <w:trHeight w:val="192"/>
        </w:trPr>
        <w:tc>
          <w:tcPr>
            <w:tcW w:w="4986" w:type="dxa"/>
          </w:tcPr>
          <w:p w:rsidR="00BD0B2B" w:rsidRPr="00BD0B2B" w:rsidRDefault="00BD0B2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Цели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создания</w:t>
            </w:r>
            <w:proofErr w:type="spellEnd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сайта</w:t>
            </w:r>
            <w:proofErr w:type="spellEnd"/>
          </w:p>
        </w:tc>
        <w:tc>
          <w:tcPr>
            <w:tcW w:w="4621" w:type="dxa"/>
          </w:tcPr>
          <w:p w:rsidR="00BD0B2B" w:rsidRPr="004B17F9" w:rsidRDefault="00BD0B2B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</w:tbl>
    <w:p w:rsidR="004B17F9" w:rsidRDefault="004B17F9" w:rsidP="00BD0B2B">
      <w:pPr>
        <w:rPr>
          <w:lang w:val="ru-RU"/>
        </w:rPr>
      </w:pPr>
    </w:p>
    <w:p w:rsidR="004B17F9" w:rsidRPr="00BB3E85" w:rsidRDefault="004B17F9" w:rsidP="00BD0B2B">
      <w:pPr>
        <w:rPr>
          <w:rFonts w:ascii="Arial" w:hAnsi="Arial" w:cs="Arial"/>
          <w:b/>
          <w:i/>
          <w:color w:val="ED7D31" w:themeColor="accent2"/>
          <w:sz w:val="28"/>
          <w:lang w:val="ru-RU"/>
        </w:rPr>
      </w:pPr>
      <w:proofErr w:type="spellStart"/>
      <w:r w:rsidRPr="004B17F9">
        <w:rPr>
          <w:rFonts w:ascii="Arial" w:hAnsi="Arial" w:cs="Arial"/>
          <w:b/>
          <w:i/>
          <w:sz w:val="28"/>
          <w:lang w:val="ru-RU"/>
        </w:rPr>
        <w:t>Веб</w:t>
      </w:r>
      <w:proofErr w:type="spellEnd"/>
      <w:r w:rsidRPr="004B17F9">
        <w:rPr>
          <w:rFonts w:ascii="Arial" w:hAnsi="Arial" w:cs="Arial"/>
          <w:b/>
          <w:i/>
          <w:sz w:val="28"/>
          <w:lang w:val="ru-RU"/>
        </w:rPr>
        <w:t xml:space="preserve"> сайт</w:t>
      </w:r>
    </w:p>
    <w:p w:rsidR="004B17F9" w:rsidRPr="00BB3E85" w:rsidRDefault="004B17F9" w:rsidP="004B17F9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2"/>
          <w:lang w:val="ru-RU"/>
        </w:rPr>
      </w:pPr>
      <w:r w:rsidRPr="00BB3E85">
        <w:rPr>
          <w:rFonts w:ascii="Arial" w:hAnsi="Arial" w:cs="Arial"/>
          <w:b/>
          <w:i/>
          <w:color w:val="ED7D31" w:themeColor="accent2"/>
          <w:sz w:val="24"/>
          <w:lang w:val="ru-RU"/>
        </w:rPr>
        <w:t>Информация о существующем фирменном стиле (да/нет)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72"/>
        <w:gridCol w:w="1953"/>
        <w:gridCol w:w="2704"/>
      </w:tblGrid>
      <w:tr w:rsidR="004B17F9" w:rsidTr="004B17F9">
        <w:trPr>
          <w:trHeight w:val="346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0"/>
                <w:lang w:val="ru-RU"/>
              </w:rPr>
            </w:pPr>
          </w:p>
        </w:tc>
        <w:tc>
          <w:tcPr>
            <w:tcW w:w="1953" w:type="dxa"/>
          </w:tcPr>
          <w:p w:rsidR="004B17F9" w:rsidRPr="004B17F9" w:rsidRDefault="004B17F9" w:rsidP="004B17F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proofErr w:type="spellStart"/>
            <w:proofErr w:type="gramStart"/>
            <w:r w:rsidRPr="004B17F9">
              <w:rPr>
                <w:rFonts w:ascii="Arial" w:hAnsi="Arial" w:cs="Arial"/>
                <w:i/>
                <w:sz w:val="20"/>
                <w:szCs w:val="20"/>
              </w:rPr>
              <w:t>Наличие</w:t>
            </w:r>
            <w:proofErr w:type="spellEnd"/>
            <w:r w:rsidRPr="004B17F9">
              <w:rPr>
                <w:rFonts w:ascii="Arial" w:hAnsi="Arial" w:cs="Arial"/>
                <w:i/>
                <w:sz w:val="20"/>
                <w:szCs w:val="20"/>
              </w:rPr>
              <w:t>?</w:t>
            </w:r>
            <w:proofErr w:type="gramEnd"/>
          </w:p>
        </w:tc>
        <w:tc>
          <w:tcPr>
            <w:tcW w:w="2704" w:type="dxa"/>
          </w:tcPr>
          <w:p w:rsidR="004B17F9" w:rsidRPr="004B17F9" w:rsidRDefault="004B17F9" w:rsidP="004B17F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proofErr w:type="spellStart"/>
            <w:proofErr w:type="gramStart"/>
            <w:r w:rsidRPr="004B17F9">
              <w:rPr>
                <w:rFonts w:ascii="Arial" w:hAnsi="Arial" w:cs="Arial"/>
                <w:i/>
                <w:sz w:val="20"/>
                <w:szCs w:val="20"/>
              </w:rPr>
              <w:t>Есть</w:t>
            </w:r>
            <w:proofErr w:type="spellEnd"/>
            <w:r w:rsidRPr="004B17F9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4B17F9">
              <w:rPr>
                <w:rFonts w:ascii="Arial" w:hAnsi="Arial" w:cs="Arial"/>
                <w:i/>
                <w:sz w:val="20"/>
                <w:szCs w:val="20"/>
              </w:rPr>
              <w:t>ли</w:t>
            </w:r>
            <w:proofErr w:type="spellEnd"/>
            <w:r w:rsidRPr="004B17F9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4B17F9">
              <w:rPr>
                <w:rFonts w:ascii="Arial" w:hAnsi="Arial" w:cs="Arial"/>
                <w:i/>
                <w:sz w:val="20"/>
                <w:szCs w:val="20"/>
              </w:rPr>
              <w:t>исходники</w:t>
            </w:r>
            <w:proofErr w:type="spellEnd"/>
            <w:r w:rsidRPr="004B17F9">
              <w:rPr>
                <w:rFonts w:ascii="Arial" w:hAnsi="Arial" w:cs="Arial"/>
                <w:i/>
                <w:sz w:val="20"/>
                <w:szCs w:val="20"/>
              </w:rPr>
              <w:t>?</w:t>
            </w:r>
            <w:proofErr w:type="gramEnd"/>
          </w:p>
        </w:tc>
      </w:tr>
      <w:tr w:rsidR="004B17F9" w:rsidTr="004B17F9">
        <w:trPr>
          <w:trHeight w:val="413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8"/>
                <w:lang w:val="ru-RU"/>
              </w:rPr>
            </w:pP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Логотип</w:t>
            </w:r>
            <w:proofErr w:type="spellEnd"/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  <w:tr w:rsidR="004B17F9" w:rsidTr="004B17F9">
        <w:trPr>
          <w:trHeight w:val="375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Фирменный</w:t>
            </w:r>
            <w:proofErr w:type="spellEnd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стиль</w:t>
            </w:r>
            <w:proofErr w:type="spellEnd"/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  <w:tr w:rsidR="004B17F9" w:rsidTr="004B17F9">
        <w:trPr>
          <w:trHeight w:val="172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Фирменные</w:t>
            </w:r>
            <w:proofErr w:type="spellEnd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цвета</w:t>
            </w:r>
            <w:proofErr w:type="spellEnd"/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  <w:tr w:rsidR="004B17F9" w:rsidTr="004B17F9">
        <w:trPr>
          <w:trHeight w:val="166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eastAsia="Times New Roman" w:hAnsi="Arial" w:cs="Arial"/>
                <w:b/>
                <w:i/>
                <w:lang w:val="ru-RU"/>
              </w:rPr>
            </w:pP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Фирменный</w:t>
            </w:r>
            <w:proofErr w:type="spellEnd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персонаж</w:t>
            </w:r>
            <w:proofErr w:type="spellEnd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образ</w:t>
            </w:r>
            <w:proofErr w:type="spellEnd"/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</w:tbl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4B17F9" w:rsidRDefault="004B17F9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F12233" w:rsidRDefault="00F12233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4B17F9" w:rsidRDefault="004B17F9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AD536A" w:rsidRPr="00BB3E85" w:rsidRDefault="004B17F9" w:rsidP="00F12233">
      <w:pPr>
        <w:pStyle w:val="aa"/>
        <w:numPr>
          <w:ilvl w:val="0"/>
          <w:numId w:val="9"/>
        </w:numPr>
        <w:spacing w:line="240" w:lineRule="auto"/>
        <w:rPr>
          <w:rFonts w:ascii="Arial" w:hAnsi="Arial" w:cs="Arial"/>
          <w:b/>
          <w:i/>
          <w:color w:val="ED7D31" w:themeColor="accent2"/>
          <w:sz w:val="24"/>
          <w:szCs w:val="20"/>
          <w:lang w:val="ru-RU"/>
        </w:rPr>
      </w:pP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lastRenderedPageBreak/>
        <w:t>Предполагаемый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>тип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>сайта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 xml:space="preserve"> </w:t>
      </w:r>
    </w:p>
    <w:p w:rsidR="004B17F9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4B17F9" w:rsidRPr="00AD536A">
        <w:rPr>
          <w:rFonts w:ascii="Arial" w:hAnsi="Arial" w:cs="Arial"/>
          <w:sz w:val="20"/>
          <w:szCs w:val="20"/>
          <w:lang w:val="ru-RU"/>
        </w:rPr>
        <w:t>Сайт-визитка</w:t>
      </w:r>
    </w:p>
    <w:p w:rsidR="004B17F9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proofErr w:type="spellStart"/>
      <w:r w:rsidR="004B17F9" w:rsidRPr="00AD536A">
        <w:rPr>
          <w:rFonts w:ascii="Arial" w:hAnsi="Arial" w:cs="Arial"/>
          <w:sz w:val="20"/>
          <w:szCs w:val="20"/>
          <w:lang w:val="ru-RU"/>
        </w:rPr>
        <w:t>Сайт-портфолио</w:t>
      </w:r>
      <w:proofErr w:type="spellEnd"/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proofErr w:type="spellStart"/>
      <w:r w:rsidRPr="00AD536A">
        <w:rPr>
          <w:rFonts w:ascii="Arial" w:hAnsi="Arial" w:cs="Arial"/>
          <w:sz w:val="20"/>
          <w:szCs w:val="20"/>
          <w:lang w:val="ru-RU"/>
        </w:rPr>
        <w:t>Блог</w:t>
      </w:r>
      <w:proofErr w:type="spellEnd"/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Социальная сеть</w:t>
      </w:r>
    </w:p>
    <w:p w:rsidR="00AD536A" w:rsidRPr="00AD536A" w:rsidRDefault="0051285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AD536A" w:rsidRPr="00AD536A">
        <w:rPr>
          <w:rFonts w:ascii="Arial" w:hAnsi="Arial" w:cs="Arial"/>
          <w:sz w:val="20"/>
          <w:szCs w:val="20"/>
          <w:lang w:val="ru-RU"/>
        </w:rPr>
        <w:t>Корпоративный сайт с каталогом</w:t>
      </w:r>
    </w:p>
    <w:p w:rsidR="00AD536A" w:rsidRPr="00AD536A" w:rsidRDefault="0051285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proofErr w:type="gramStart"/>
      <w:r w:rsidR="00AD536A" w:rsidRPr="00AD536A">
        <w:rPr>
          <w:rFonts w:ascii="Arial" w:hAnsi="Arial" w:cs="Arial"/>
          <w:sz w:val="20"/>
          <w:szCs w:val="20"/>
          <w:lang w:val="ru-RU"/>
        </w:rPr>
        <w:t>Корпоративный</w:t>
      </w:r>
      <w:proofErr w:type="gramEnd"/>
      <w:r w:rsidR="00AD536A" w:rsidRPr="00AD536A">
        <w:rPr>
          <w:rFonts w:ascii="Arial" w:hAnsi="Arial" w:cs="Arial"/>
          <w:sz w:val="20"/>
          <w:szCs w:val="20"/>
          <w:lang w:val="ru-RU"/>
        </w:rPr>
        <w:t xml:space="preserve"> без каталога</w:t>
      </w:r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Интернет-магазин</w:t>
      </w:r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Информационный портал</w:t>
      </w:r>
    </w:p>
    <w:p w:rsidR="004B17F9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F12233" w:rsidRPr="00AD536A">
        <w:rPr>
          <w:rFonts w:ascii="Arial" w:hAnsi="Arial" w:cs="Arial"/>
          <w:sz w:val="20"/>
          <w:szCs w:val="20"/>
          <w:lang w:val="ru-RU"/>
        </w:rPr>
        <w:t>Лэндинг</w:t>
      </w:r>
    </w:p>
    <w:p w:rsidR="00AD536A" w:rsidRPr="00AD536A" w:rsidRDefault="00AD536A" w:rsidP="004B17F9">
      <w:pPr>
        <w:pStyle w:val="aa"/>
        <w:spacing w:line="100" w:lineRule="atLeast"/>
        <w:rPr>
          <w:rFonts w:ascii="Arial" w:hAnsi="Arial" w:cs="Arial"/>
          <w:b/>
          <w:sz w:val="20"/>
          <w:szCs w:val="20"/>
          <w:lang w:val="ru-RU"/>
        </w:rPr>
      </w:pPr>
    </w:p>
    <w:p w:rsidR="004B17F9" w:rsidRPr="00BB3E85" w:rsidRDefault="00AD536A" w:rsidP="00AD536A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2"/>
          <w:lang w:val="ru-RU"/>
        </w:rPr>
      </w:pP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>Задачи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0"/>
        </w:rPr>
        <w:t>сайта</w:t>
      </w:r>
      <w:proofErr w:type="spellEnd"/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Сформировать имидж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Донести информацию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Получить информацию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Продать товар/услугу</w:t>
      </w:r>
    </w:p>
    <w:p w:rsid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Оптимизировать работу с партнерами</w:t>
      </w:r>
    </w:p>
    <w:p w:rsidR="00AD536A" w:rsidRPr="004C70AE" w:rsidRDefault="00AD536A" w:rsidP="00AD536A">
      <w:pPr>
        <w:pStyle w:val="aa"/>
        <w:spacing w:line="240" w:lineRule="auto"/>
        <w:rPr>
          <w:rFonts w:ascii="Arial" w:hAnsi="Arial" w:cs="Arial"/>
          <w:color w:val="16A69A"/>
          <w:sz w:val="20"/>
          <w:szCs w:val="20"/>
          <w:lang w:val="ru-RU"/>
        </w:rPr>
      </w:pPr>
    </w:p>
    <w:p w:rsidR="0045430A" w:rsidRPr="00BB3E85" w:rsidRDefault="00AD536A" w:rsidP="0045430A">
      <w:pPr>
        <w:pStyle w:val="aa"/>
        <w:numPr>
          <w:ilvl w:val="0"/>
          <w:numId w:val="9"/>
        </w:numPr>
        <w:rPr>
          <w:rFonts w:ascii="Arial" w:hAnsi="Arial" w:cs="Arial"/>
          <w:i/>
          <w:color w:val="ED7D31" w:themeColor="accent2"/>
          <w:sz w:val="24"/>
          <w:szCs w:val="24"/>
          <w:lang w:val="ru-RU"/>
        </w:rPr>
      </w:pP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>Дополнительные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>языковые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>версии</w:t>
      </w:r>
      <w:proofErr w:type="spellEnd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BB3E85">
        <w:rPr>
          <w:rFonts w:ascii="Arial" w:hAnsi="Arial" w:cs="Arial"/>
          <w:b/>
          <w:i/>
          <w:color w:val="ED7D31" w:themeColor="accent2"/>
          <w:sz w:val="24"/>
          <w:szCs w:val="24"/>
        </w:rPr>
        <w:t>сайта</w:t>
      </w:r>
      <w:proofErr w:type="spellEnd"/>
    </w:p>
    <w:p w:rsidR="0045430A" w:rsidRDefault="0045430A" w:rsidP="0045430A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45430A">
        <w:rPr>
          <w:rFonts w:ascii="Arial" w:hAnsi="Arial" w:cs="Arial"/>
          <w:sz w:val="20"/>
          <w:lang w:val="ru-RU"/>
        </w:rPr>
        <w:t>Английская версия</w:t>
      </w:r>
    </w:p>
    <w:p w:rsidR="0045430A" w:rsidRDefault="0045430A" w:rsidP="0045430A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45430A">
        <w:rPr>
          <w:rFonts w:ascii="Arial" w:hAnsi="Arial" w:cs="Arial"/>
          <w:sz w:val="20"/>
          <w:lang w:val="ru-RU"/>
        </w:rPr>
        <w:t>Другая версия</w:t>
      </w:r>
    </w:p>
    <w:p w:rsidR="0045430A" w:rsidRPr="00BB3E85" w:rsidRDefault="0045430A" w:rsidP="0045430A">
      <w:pPr>
        <w:pStyle w:val="aa"/>
        <w:rPr>
          <w:rFonts w:ascii="Arial" w:hAnsi="Arial" w:cs="Arial"/>
          <w:color w:val="ED7D31" w:themeColor="accent2"/>
          <w:sz w:val="20"/>
          <w:lang w:val="ru-RU"/>
        </w:rPr>
      </w:pPr>
    </w:p>
    <w:p w:rsidR="00AD536A" w:rsidRPr="00BB3E85" w:rsidRDefault="0045430A" w:rsidP="0045430A">
      <w:pPr>
        <w:pStyle w:val="aa"/>
        <w:numPr>
          <w:ilvl w:val="0"/>
          <w:numId w:val="9"/>
        </w:numPr>
        <w:rPr>
          <w:rFonts w:ascii="Arial" w:hAnsi="Arial" w:cs="Arial"/>
          <w:i/>
          <w:color w:val="ED7D31" w:themeColor="accent2"/>
          <w:sz w:val="40"/>
          <w:lang w:val="ru-RU"/>
        </w:rPr>
      </w:pPr>
      <w:r w:rsidRPr="00BB3E85">
        <w:rPr>
          <w:rFonts w:ascii="Arial" w:hAnsi="Arial" w:cs="Arial"/>
          <w:b/>
          <w:i/>
          <w:color w:val="ED7D31" w:themeColor="accent2"/>
          <w:sz w:val="24"/>
          <w:szCs w:val="20"/>
          <w:lang w:val="ru-RU"/>
        </w:rPr>
        <w:t xml:space="preserve"> Разделы сайта</w:t>
      </w:r>
      <w:r w:rsidR="001B0549">
        <w:rPr>
          <w:rFonts w:ascii="Arial" w:hAnsi="Arial" w:cs="Arial"/>
          <w:b/>
          <w:i/>
          <w:color w:val="ED7D31" w:themeColor="accent2"/>
          <w:sz w:val="24"/>
          <w:szCs w:val="20"/>
          <w:lang w:val="ru-RU"/>
        </w:rPr>
        <w:t xml:space="preserve"> (напишите несколько пунктов)</w:t>
      </w: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F12233" w:rsidRDefault="00F12233" w:rsidP="00BD0B2B">
      <w:pPr>
        <w:rPr>
          <w:rFonts w:ascii="Arial" w:hAnsi="Arial" w:cs="Arial"/>
          <w:b/>
          <w:i/>
          <w:sz w:val="28"/>
          <w:lang w:val="ru-RU"/>
        </w:rPr>
      </w:pPr>
    </w:p>
    <w:p w:rsidR="00F12233" w:rsidRDefault="00F12233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Pr="004C70AE" w:rsidRDefault="0045430A" w:rsidP="0045430A">
      <w:pPr>
        <w:spacing w:line="240" w:lineRule="auto"/>
        <w:rPr>
          <w:rFonts w:ascii="Arial" w:hAnsi="Arial" w:cs="Arial"/>
          <w:b/>
          <w:i/>
          <w:sz w:val="28"/>
          <w:lang w:val="ru-RU"/>
        </w:rPr>
      </w:pPr>
      <w:proofErr w:type="spellStart"/>
      <w:r w:rsidRPr="004C70AE">
        <w:rPr>
          <w:rFonts w:ascii="Arial" w:hAnsi="Arial" w:cs="Arial"/>
          <w:b/>
          <w:i/>
          <w:sz w:val="28"/>
        </w:rPr>
        <w:lastRenderedPageBreak/>
        <w:t>Дизайн</w:t>
      </w:r>
      <w:proofErr w:type="spellEnd"/>
      <w:r w:rsidRPr="004C70AE">
        <w:rPr>
          <w:rFonts w:ascii="Arial" w:hAnsi="Arial" w:cs="Arial"/>
          <w:b/>
          <w:i/>
          <w:sz w:val="28"/>
        </w:rPr>
        <w:t xml:space="preserve"> </w:t>
      </w:r>
      <w:proofErr w:type="spellStart"/>
      <w:r w:rsidRPr="004C70AE">
        <w:rPr>
          <w:rFonts w:ascii="Arial" w:hAnsi="Arial" w:cs="Arial"/>
          <w:b/>
          <w:i/>
          <w:sz w:val="28"/>
        </w:rPr>
        <w:t>сайта</w:t>
      </w:r>
      <w:proofErr w:type="spellEnd"/>
    </w:p>
    <w:p w:rsidR="00A15A0F" w:rsidRPr="00BB3E85" w:rsidRDefault="0045430A" w:rsidP="0045430A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20"/>
          <w:szCs w:val="20"/>
          <w:lang w:val="ru-RU"/>
        </w:rPr>
      </w:pPr>
      <w:r w:rsidRPr="00BB3E85">
        <w:rPr>
          <w:rFonts w:ascii="Arial" w:hAnsi="Arial" w:cs="Arial"/>
          <w:b/>
          <w:color w:val="ED7D31" w:themeColor="accent2"/>
          <w:sz w:val="24"/>
          <w:szCs w:val="20"/>
          <w:lang w:val="ru-RU"/>
        </w:rPr>
        <w:t xml:space="preserve">Укажите адреса сайтов, которые Вам нравятся по дизайну либо по другим параметрам. </w:t>
      </w:r>
    </w:p>
    <w:p w:rsidR="0045430A" w:rsidRPr="0045430A" w:rsidRDefault="0045430A" w:rsidP="00A15A0F">
      <w:pPr>
        <w:pStyle w:val="aa"/>
        <w:rPr>
          <w:rFonts w:ascii="Arial" w:hAnsi="Arial" w:cs="Arial"/>
          <w:b/>
          <w:i/>
          <w:sz w:val="20"/>
          <w:szCs w:val="20"/>
          <w:lang w:val="ru-RU"/>
        </w:rPr>
      </w:pPr>
      <w:r w:rsidRPr="00A15A0F">
        <w:rPr>
          <w:rFonts w:ascii="Arial" w:hAnsi="Arial" w:cs="Arial"/>
          <w:i/>
          <w:sz w:val="18"/>
          <w:szCs w:val="20"/>
          <w:lang w:val="ru-RU"/>
        </w:rPr>
        <w:t>Прокомментируйте каждый из них (комментировать можно кратко)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0"/>
        <w:gridCol w:w="5649"/>
      </w:tblGrid>
      <w:tr w:rsidR="0045430A" w:rsidTr="0045430A">
        <w:trPr>
          <w:trHeight w:val="346"/>
        </w:trPr>
        <w:tc>
          <w:tcPr>
            <w:tcW w:w="4080" w:type="dxa"/>
          </w:tcPr>
          <w:p w:rsidR="0045430A" w:rsidRPr="0045430A" w:rsidRDefault="0045430A" w:rsidP="0045430A">
            <w:pPr>
              <w:jc w:val="center"/>
              <w:rPr>
                <w:rFonts w:ascii="Arial" w:hAnsi="Arial" w:cs="Arial"/>
                <w:i/>
                <w:sz w:val="20"/>
                <w:lang w:val="ru-RU"/>
              </w:rPr>
            </w:pPr>
            <w:r w:rsidRPr="0045430A">
              <w:rPr>
                <w:rFonts w:ascii="Arial" w:hAnsi="Arial" w:cs="Arial"/>
                <w:i/>
                <w:sz w:val="20"/>
                <w:lang w:val="ru-RU"/>
              </w:rPr>
              <w:t>Адрес сайта</w:t>
            </w:r>
          </w:p>
        </w:tc>
        <w:tc>
          <w:tcPr>
            <w:tcW w:w="5649" w:type="dxa"/>
          </w:tcPr>
          <w:p w:rsidR="0045430A" w:rsidRPr="0045430A" w:rsidRDefault="0045430A" w:rsidP="00C85C4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Комментарий</w:t>
            </w:r>
          </w:p>
        </w:tc>
      </w:tr>
      <w:tr w:rsidR="0045430A" w:rsidTr="0045430A">
        <w:trPr>
          <w:trHeight w:val="125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5430A" w:rsidTr="0045430A">
        <w:trPr>
          <w:trHeight w:val="375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5430A" w:rsidTr="0045430A">
        <w:trPr>
          <w:trHeight w:val="172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5430A" w:rsidTr="0045430A">
        <w:trPr>
          <w:trHeight w:val="166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A15A0F" w:rsidRPr="00BB3E85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6"/>
          <w:lang w:val="ru-RU"/>
        </w:rPr>
      </w:pPr>
      <w:r w:rsidRPr="00BB3E85">
        <w:rPr>
          <w:rFonts w:ascii="Arial" w:hAnsi="Arial" w:cs="Arial"/>
          <w:b/>
          <w:color w:val="ED7D31" w:themeColor="accent2"/>
          <w:sz w:val="24"/>
          <w:szCs w:val="20"/>
          <w:lang w:val="ru-RU"/>
        </w:rPr>
        <w:t>Укажите адреса сайтов, которые Вам не нравятся по дизайну либо по другим параметрам.</w:t>
      </w:r>
    </w:p>
    <w:p w:rsidR="0045430A" w:rsidRPr="00A15A0F" w:rsidRDefault="00A15A0F" w:rsidP="00A15A0F">
      <w:pPr>
        <w:pStyle w:val="aa"/>
        <w:rPr>
          <w:rFonts w:ascii="Arial" w:hAnsi="Arial" w:cs="Arial"/>
          <w:i/>
          <w:sz w:val="24"/>
          <w:lang w:val="ru-RU"/>
        </w:rPr>
      </w:pPr>
      <w:r w:rsidRPr="00A15A0F">
        <w:rPr>
          <w:rFonts w:ascii="Arial" w:hAnsi="Arial" w:cs="Arial"/>
          <w:i/>
          <w:sz w:val="18"/>
          <w:szCs w:val="20"/>
          <w:lang w:val="ru-RU"/>
        </w:rPr>
        <w:t>Прокомментируйте каждый из них</w:t>
      </w:r>
      <w:proofErr w:type="gramStart"/>
      <w:r w:rsidRPr="00A15A0F">
        <w:rPr>
          <w:rFonts w:ascii="Arial" w:hAnsi="Arial" w:cs="Arial"/>
          <w:i/>
          <w:sz w:val="18"/>
          <w:szCs w:val="20"/>
          <w:lang w:val="ru-RU"/>
        </w:rPr>
        <w:t>.</w:t>
      </w:r>
      <w:proofErr w:type="gramEnd"/>
      <w:r w:rsidRPr="00A15A0F">
        <w:rPr>
          <w:rFonts w:ascii="Arial" w:hAnsi="Arial" w:cs="Arial"/>
          <w:i/>
          <w:sz w:val="18"/>
          <w:szCs w:val="20"/>
          <w:lang w:val="ru-RU"/>
        </w:rPr>
        <w:t xml:space="preserve"> (</w:t>
      </w:r>
      <w:proofErr w:type="gramStart"/>
      <w:r w:rsidRPr="00A15A0F">
        <w:rPr>
          <w:rFonts w:ascii="Arial" w:hAnsi="Arial" w:cs="Arial"/>
          <w:i/>
          <w:sz w:val="18"/>
          <w:szCs w:val="20"/>
          <w:lang w:val="ru-RU"/>
        </w:rPr>
        <w:t>к</w:t>
      </w:r>
      <w:proofErr w:type="gramEnd"/>
      <w:r w:rsidRPr="00A15A0F">
        <w:rPr>
          <w:rFonts w:ascii="Arial" w:hAnsi="Arial" w:cs="Arial"/>
          <w:i/>
          <w:sz w:val="18"/>
          <w:szCs w:val="20"/>
          <w:lang w:val="ru-RU"/>
        </w:rPr>
        <w:t>омментировать можно кратко)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0"/>
        <w:gridCol w:w="5649"/>
      </w:tblGrid>
      <w:tr w:rsidR="00A15A0F" w:rsidTr="00C85C49">
        <w:trPr>
          <w:trHeight w:val="346"/>
        </w:trPr>
        <w:tc>
          <w:tcPr>
            <w:tcW w:w="4080" w:type="dxa"/>
          </w:tcPr>
          <w:p w:rsidR="00A15A0F" w:rsidRPr="0045430A" w:rsidRDefault="00A15A0F" w:rsidP="00C85C49">
            <w:pPr>
              <w:jc w:val="center"/>
              <w:rPr>
                <w:rFonts w:ascii="Arial" w:hAnsi="Arial" w:cs="Arial"/>
                <w:i/>
                <w:sz w:val="20"/>
                <w:lang w:val="ru-RU"/>
              </w:rPr>
            </w:pPr>
            <w:r w:rsidRPr="0045430A">
              <w:rPr>
                <w:rFonts w:ascii="Arial" w:hAnsi="Arial" w:cs="Arial"/>
                <w:i/>
                <w:sz w:val="20"/>
                <w:lang w:val="ru-RU"/>
              </w:rPr>
              <w:t>Адрес сайта</w:t>
            </w:r>
          </w:p>
        </w:tc>
        <w:tc>
          <w:tcPr>
            <w:tcW w:w="5649" w:type="dxa"/>
          </w:tcPr>
          <w:p w:rsidR="00A15A0F" w:rsidRPr="0045430A" w:rsidRDefault="00A15A0F" w:rsidP="00C85C4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Комментарий</w:t>
            </w:r>
          </w:p>
        </w:tc>
      </w:tr>
      <w:tr w:rsidR="00A15A0F" w:rsidTr="00C85C49">
        <w:trPr>
          <w:trHeight w:val="125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15A0F" w:rsidTr="00C85C49">
        <w:trPr>
          <w:trHeight w:val="375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15A0F" w:rsidTr="00C85C49">
        <w:trPr>
          <w:trHeight w:val="172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15A0F" w:rsidTr="00C85C49">
        <w:trPr>
          <w:trHeight w:val="166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45430A" w:rsidRPr="00BB3E85" w:rsidRDefault="0045430A" w:rsidP="00BD0B2B">
      <w:pPr>
        <w:rPr>
          <w:rFonts w:ascii="Arial" w:hAnsi="Arial" w:cs="Arial"/>
          <w:b/>
          <w:i/>
          <w:color w:val="ED7D31" w:themeColor="accent2"/>
          <w:sz w:val="28"/>
          <w:lang w:val="ru-RU"/>
        </w:rPr>
      </w:pPr>
    </w:p>
    <w:p w:rsidR="00A15A0F" w:rsidRPr="00BB3E85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6"/>
          <w:lang w:val="ru-RU"/>
        </w:rPr>
      </w:pPr>
      <w:r w:rsidRPr="00BB3E85">
        <w:rPr>
          <w:rFonts w:ascii="Arial" w:hAnsi="Arial" w:cs="Arial"/>
          <w:b/>
          <w:color w:val="ED7D31" w:themeColor="accent2"/>
          <w:sz w:val="24"/>
          <w:szCs w:val="20"/>
          <w:lang w:val="ru-RU"/>
        </w:rPr>
        <w:t>Настроение и ассоциации, которые должен вызывать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color w:val="151515"/>
          <w:sz w:val="20"/>
          <w:szCs w:val="20"/>
          <w:lang w:val="ru-RU"/>
        </w:rPr>
        <w:t xml:space="preserve">Строгий корпоративный </w:t>
      </w:r>
      <w:r>
        <w:rPr>
          <w:rFonts w:ascii="Arial" w:hAnsi="Arial" w:cs="Arial"/>
          <w:color w:val="151515"/>
          <w:sz w:val="20"/>
          <w:szCs w:val="20"/>
          <w:lang w:val="ru-RU"/>
        </w:rPr>
        <w:t>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>
        <w:rPr>
          <w:rFonts w:ascii="Arial" w:hAnsi="Arial" w:cs="Arial"/>
          <w:color w:val="151515"/>
          <w:sz w:val="20"/>
          <w:szCs w:val="20"/>
          <w:lang w:val="ru-RU"/>
        </w:rPr>
        <w:t>Яркий, броский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>
        <w:rPr>
          <w:rFonts w:ascii="Arial" w:hAnsi="Arial" w:cs="Arial"/>
          <w:color w:val="151515"/>
          <w:sz w:val="20"/>
          <w:szCs w:val="20"/>
          <w:lang w:val="ru-RU"/>
        </w:rPr>
        <w:t>Позитивный и веселый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proofErr w:type="gramStart"/>
      <w:r>
        <w:rPr>
          <w:rFonts w:ascii="Arial" w:hAnsi="Arial" w:cs="Arial"/>
          <w:color w:val="151515"/>
          <w:sz w:val="20"/>
          <w:szCs w:val="20"/>
          <w:lang w:val="ru-RU"/>
        </w:rPr>
        <w:t>Н</w:t>
      </w:r>
      <w:r w:rsidRPr="00A15A0F">
        <w:rPr>
          <w:rFonts w:ascii="Arial" w:hAnsi="Arial" w:cs="Arial"/>
          <w:color w:val="151515"/>
          <w:sz w:val="20"/>
          <w:szCs w:val="20"/>
          <w:lang w:val="ru-RU"/>
        </w:rPr>
        <w:t>асыщен</w:t>
      </w:r>
      <w:r>
        <w:rPr>
          <w:rFonts w:ascii="Arial" w:hAnsi="Arial" w:cs="Arial"/>
          <w:color w:val="151515"/>
          <w:sz w:val="20"/>
          <w:szCs w:val="20"/>
          <w:lang w:val="ru-RU"/>
        </w:rPr>
        <w:t>ный</w:t>
      </w:r>
      <w:proofErr w:type="gramEnd"/>
      <w:r>
        <w:rPr>
          <w:rFonts w:ascii="Arial" w:hAnsi="Arial" w:cs="Arial"/>
          <w:color w:val="151515"/>
          <w:sz w:val="20"/>
          <w:szCs w:val="20"/>
          <w:lang w:val="ru-RU"/>
        </w:rPr>
        <w:t xml:space="preserve"> иллюстрациями/фотографиями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proofErr w:type="spellStart"/>
      <w:r>
        <w:rPr>
          <w:rFonts w:ascii="Arial" w:hAnsi="Arial" w:cs="Arial"/>
          <w:color w:val="151515"/>
          <w:sz w:val="20"/>
          <w:szCs w:val="20"/>
          <w:lang w:val="ru-RU"/>
        </w:rPr>
        <w:t>Минималистичный</w:t>
      </w:r>
      <w:proofErr w:type="spellEnd"/>
      <w:r>
        <w:rPr>
          <w:rFonts w:ascii="Arial" w:hAnsi="Arial" w:cs="Arial"/>
          <w:color w:val="151515"/>
          <w:sz w:val="20"/>
          <w:szCs w:val="20"/>
          <w:lang w:val="ru-RU"/>
        </w:rPr>
        <w:t xml:space="preserve">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>
        <w:rPr>
          <w:rFonts w:ascii="Arial" w:hAnsi="Arial" w:cs="Arial"/>
          <w:color w:val="151515"/>
          <w:sz w:val="20"/>
          <w:szCs w:val="20"/>
          <w:lang w:val="ru-RU"/>
        </w:rPr>
        <w:t>Упор на функциональность</w:t>
      </w:r>
    </w:p>
    <w:p w:rsidR="00A15A0F" w:rsidRPr="00A15A0F" w:rsidRDefault="00A15A0F" w:rsidP="00A15A0F">
      <w:pPr>
        <w:pStyle w:val="aa"/>
        <w:spacing w:line="100" w:lineRule="atLeast"/>
        <w:rPr>
          <w:rFonts w:ascii="Tahoma" w:hAnsi="Tahoma" w:cs="Tahoma"/>
          <w:sz w:val="20"/>
          <w:szCs w:val="20"/>
          <w:lang w:val="ru-RU"/>
        </w:rPr>
      </w:pPr>
    </w:p>
    <w:p w:rsidR="0045430A" w:rsidRPr="00BB3E85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6"/>
          <w:lang w:val="ru-RU"/>
        </w:rPr>
      </w:pPr>
      <w:r w:rsidRPr="00BB3E85">
        <w:rPr>
          <w:rFonts w:ascii="Arial" w:hAnsi="Arial" w:cs="Arial"/>
          <w:b/>
          <w:color w:val="ED7D31" w:themeColor="accent2"/>
          <w:sz w:val="24"/>
          <w:szCs w:val="20"/>
          <w:lang w:val="ru-RU"/>
        </w:rPr>
        <w:t>Требования к внешнему виду (дизайну) сайта</w:t>
      </w:r>
    </w:p>
    <w:p w:rsid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lang w:val="ru-RU"/>
        </w:rPr>
        <w:t xml:space="preserve">У нас есть четкое видение, каким </w:t>
      </w:r>
      <w:r>
        <w:rPr>
          <w:rFonts w:ascii="Arial" w:hAnsi="Arial" w:cs="Arial"/>
          <w:sz w:val="20"/>
          <w:lang w:val="ru-RU"/>
        </w:rPr>
        <w:t>должен быть дизайн нашего сайта</w:t>
      </w:r>
    </w:p>
    <w:p w:rsid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lang w:val="ru-RU"/>
        </w:rPr>
        <w:t>У нас нет четкого видения дизайна, мы просто хотим, чтобы дизайн продолжал традиции корп</w:t>
      </w:r>
      <w:r>
        <w:rPr>
          <w:rFonts w:ascii="Arial" w:hAnsi="Arial" w:cs="Arial"/>
          <w:sz w:val="20"/>
          <w:lang w:val="ru-RU"/>
        </w:rPr>
        <w:t>оративного стиля нашей компании</w:t>
      </w:r>
    </w:p>
    <w:p w:rsid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lang w:val="ru-RU"/>
        </w:rPr>
        <w:t xml:space="preserve">Мы полностью доверяем вкусу Ваших специалистов, с </w:t>
      </w:r>
      <w:proofErr w:type="spellStart"/>
      <w:r w:rsidRPr="00A15A0F">
        <w:rPr>
          <w:rFonts w:ascii="Arial" w:hAnsi="Arial" w:cs="Arial"/>
          <w:sz w:val="20"/>
          <w:lang w:val="ru-RU"/>
        </w:rPr>
        <w:t>портфолио</w:t>
      </w:r>
      <w:proofErr w:type="spellEnd"/>
      <w:r w:rsidRPr="00A15A0F">
        <w:rPr>
          <w:rFonts w:ascii="Arial" w:hAnsi="Arial" w:cs="Arial"/>
          <w:sz w:val="20"/>
          <w:lang w:val="ru-RU"/>
        </w:rPr>
        <w:t xml:space="preserve"> ознакомлены</w:t>
      </w:r>
    </w:p>
    <w:p w:rsidR="00A15A0F" w:rsidRP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lang w:val="ru-RU"/>
        </w:rPr>
        <w:t>Дизайн сайта может быть разработан по усмотрению разработчиков, но существуют обязательные требования</w:t>
      </w:r>
    </w:p>
    <w:p w:rsidR="00A15A0F" w:rsidRP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A15A0F" w:rsidRPr="00BB3E85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6"/>
          <w:lang w:val="ru-RU"/>
        </w:rPr>
      </w:pPr>
      <w:proofErr w:type="spellStart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lastRenderedPageBreak/>
        <w:t>Цветовая</w:t>
      </w:r>
      <w:proofErr w:type="spellEnd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t xml:space="preserve"> </w:t>
      </w:r>
      <w:proofErr w:type="spellStart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t>гамма</w:t>
      </w:r>
      <w:proofErr w:type="spellEnd"/>
    </w:p>
    <w:p w:rsidR="00A15A0F" w:rsidRPr="00A15A0F" w:rsidRDefault="00A15A0F" w:rsidP="00A15A0F">
      <w:pPr>
        <w:pStyle w:val="aa"/>
        <w:suppressAutoHyphens/>
        <w:snapToGri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>только цвета фирменного стиля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>цвета фирменного стиля и любые сочетания с ними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>только кричащие, динамичные локальные цвета (красный, синий, желтый, зеленый)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>только мягкие пастельные цвета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 xml:space="preserve">монохром (черный, белый, оттенки </w:t>
      </w:r>
      <w:proofErr w:type="gramStart"/>
      <w:r w:rsidRPr="00A15A0F">
        <w:rPr>
          <w:rFonts w:ascii="Arial" w:hAnsi="Arial" w:cs="Arial"/>
          <w:sz w:val="20"/>
          <w:szCs w:val="20"/>
          <w:lang w:val="ru-RU"/>
        </w:rPr>
        <w:t>серого</w:t>
      </w:r>
      <w:proofErr w:type="gramEnd"/>
      <w:r w:rsidRPr="00A15A0F">
        <w:rPr>
          <w:rFonts w:ascii="Arial" w:hAnsi="Arial" w:cs="Arial"/>
          <w:sz w:val="20"/>
          <w:szCs w:val="20"/>
          <w:lang w:val="ru-RU"/>
        </w:rPr>
        <w:t>)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>другие приемлемые сочетания (перечислить)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hAnsi="Arial" w:cs="Arial"/>
          <w:sz w:val="20"/>
          <w:szCs w:val="20"/>
          <w:lang w:val="ru-RU"/>
        </w:rPr>
        <w:t>кислотные флуоресцентные цвета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</w:pPr>
      <w:proofErr w:type="gramStart"/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  <w:t>контрастные</w:t>
      </w:r>
      <w:proofErr w:type="gramEnd"/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</w:pPr>
      <w:proofErr w:type="gramStart"/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  <w:t>яркие</w:t>
      </w:r>
      <w:proofErr w:type="gramEnd"/>
    </w:p>
    <w:p w:rsid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Arial"/>
          <w:sz w:val="20"/>
          <w:szCs w:val="20"/>
          <w:shd w:val="clear" w:color="auto" w:fill="FFFFFF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A15A0F">
        <w:rPr>
          <w:rFonts w:ascii="Arial" w:eastAsia="Tahoma" w:hAnsi="Arial" w:cs="Arial"/>
          <w:sz w:val="20"/>
          <w:szCs w:val="20"/>
          <w:shd w:val="clear" w:color="auto" w:fill="FFFFFF"/>
          <w:lang w:val="ru-RU"/>
        </w:rPr>
        <w:t>на усмотрение дизайнера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Arial"/>
          <w:sz w:val="20"/>
          <w:szCs w:val="20"/>
          <w:shd w:val="clear" w:color="auto" w:fill="FFFFFF"/>
          <w:lang w:val="ru-RU"/>
        </w:rPr>
      </w:pPr>
    </w:p>
    <w:tbl>
      <w:tblPr>
        <w:tblpPr w:leftFromText="180" w:rightFromText="180" w:vertAnchor="text" w:horzAnchor="page" w:tblpX="1404" w:tblpY="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11"/>
      </w:tblGrid>
      <w:tr w:rsidR="00A15A0F" w:rsidTr="00A15A0F">
        <w:trPr>
          <w:trHeight w:val="321"/>
        </w:trPr>
        <w:tc>
          <w:tcPr>
            <w:tcW w:w="6511" w:type="dxa"/>
          </w:tcPr>
          <w:p w:rsidR="00A15A0F" w:rsidRPr="00252509" w:rsidRDefault="00A15A0F" w:rsidP="00A15A0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A15A0F" w:rsidRPr="00A15A0F" w:rsidRDefault="00A15A0F" w:rsidP="00A15A0F">
      <w:pPr>
        <w:rPr>
          <w:rFonts w:ascii="Arial" w:hAnsi="Arial" w:cs="Arial"/>
          <w:lang w:val="ru-RU"/>
        </w:rPr>
      </w:pPr>
      <w:r w:rsidRPr="00A15A0F">
        <w:rPr>
          <w:rFonts w:ascii="Arial" w:hAnsi="Arial" w:cs="Arial"/>
          <w:lang w:val="ru-RU"/>
        </w:rPr>
        <w:t>Цвета, которые следует использовать</w:t>
      </w:r>
      <w:r w:rsidR="00685818">
        <w:rPr>
          <w:rFonts w:ascii="Arial" w:hAnsi="Arial" w:cs="Arial"/>
          <w:lang w:val="ru-RU"/>
        </w:rPr>
        <w:t>:</w:t>
      </w:r>
    </w:p>
    <w:p w:rsidR="00A15A0F" w:rsidRDefault="00A15A0F" w:rsidP="00A15A0F">
      <w:pPr>
        <w:rPr>
          <w:rFonts w:ascii="Arial" w:hAnsi="Arial" w:cs="Arial"/>
          <w:lang w:val="ru-RU"/>
        </w:rPr>
      </w:pPr>
    </w:p>
    <w:tbl>
      <w:tblPr>
        <w:tblpPr w:leftFromText="180" w:rightFromText="180" w:vertAnchor="text" w:horzAnchor="page" w:tblpX="1379" w:tblpY="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11"/>
      </w:tblGrid>
      <w:tr w:rsidR="00A15A0F" w:rsidTr="00A15A0F">
        <w:trPr>
          <w:trHeight w:val="321"/>
        </w:trPr>
        <w:tc>
          <w:tcPr>
            <w:tcW w:w="6511" w:type="dxa"/>
          </w:tcPr>
          <w:p w:rsidR="00A15A0F" w:rsidRPr="00252509" w:rsidRDefault="00A15A0F" w:rsidP="00A15A0F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A15A0F" w:rsidRDefault="00A15A0F" w:rsidP="00A15A0F">
      <w:pPr>
        <w:pStyle w:val="aa"/>
        <w:rPr>
          <w:rFonts w:ascii="Arial" w:hAnsi="Arial" w:cs="Arial"/>
          <w:lang w:val="ru-RU"/>
        </w:rPr>
      </w:pPr>
      <w:r w:rsidRPr="00A15A0F">
        <w:rPr>
          <w:rFonts w:ascii="Arial" w:hAnsi="Arial" w:cs="Arial"/>
          <w:lang w:val="ru-RU"/>
        </w:rPr>
        <w:t xml:space="preserve">Цвета, которые </w:t>
      </w:r>
      <w:r>
        <w:rPr>
          <w:rFonts w:ascii="Arial" w:hAnsi="Arial" w:cs="Arial"/>
          <w:lang w:val="ru-RU"/>
        </w:rPr>
        <w:t xml:space="preserve">НЕЛЬЗЯ </w:t>
      </w:r>
      <w:r w:rsidRPr="00A15A0F">
        <w:rPr>
          <w:rFonts w:ascii="Arial" w:hAnsi="Arial" w:cs="Arial"/>
          <w:lang w:val="ru-RU"/>
        </w:rPr>
        <w:t>использовать</w:t>
      </w:r>
      <w:r w:rsidR="00685818">
        <w:rPr>
          <w:rFonts w:ascii="Arial" w:hAnsi="Arial" w:cs="Arial"/>
          <w:lang w:val="ru-RU"/>
        </w:rPr>
        <w:t>:</w:t>
      </w:r>
    </w:p>
    <w:p w:rsidR="00A15A0F" w:rsidRPr="00685818" w:rsidRDefault="00A15A0F" w:rsidP="00A15A0F">
      <w:pPr>
        <w:rPr>
          <w:rFonts w:ascii="Arial" w:hAnsi="Arial" w:cs="Arial"/>
          <w:b/>
          <w:i/>
          <w:sz w:val="44"/>
          <w:lang w:val="ru-RU"/>
        </w:rPr>
      </w:pPr>
    </w:p>
    <w:p w:rsidR="0045430A" w:rsidRPr="00BB3E85" w:rsidRDefault="00685818" w:rsidP="00685818">
      <w:pPr>
        <w:pStyle w:val="aa"/>
        <w:numPr>
          <w:ilvl w:val="0"/>
          <w:numId w:val="9"/>
        </w:numPr>
        <w:spacing w:line="240" w:lineRule="auto"/>
        <w:rPr>
          <w:rFonts w:ascii="Arial" w:hAnsi="Arial" w:cs="Arial"/>
          <w:b/>
          <w:i/>
          <w:color w:val="ED7D31" w:themeColor="accent2"/>
          <w:sz w:val="36"/>
          <w:lang w:val="ru-RU"/>
        </w:rPr>
      </w:pPr>
      <w:proofErr w:type="spellStart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t>Использование</w:t>
      </w:r>
      <w:proofErr w:type="spellEnd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t xml:space="preserve"> </w:t>
      </w:r>
      <w:proofErr w:type="spellStart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t>графики</w:t>
      </w:r>
      <w:proofErr w:type="spellEnd"/>
    </w:p>
    <w:p w:rsidR="00685818" w:rsidRDefault="00685818" w:rsidP="00685818">
      <w:pPr>
        <w:suppressAutoHyphens/>
        <w:snapToGrid w:val="0"/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графика не нужна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абстракции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люди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животные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растения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техника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бытовые предметы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неживая природа (указать примеры)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орнаменты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специфическая графика (предоставление материала обязательно)</w:t>
      </w:r>
    </w:p>
    <w:p w:rsidR="00685818" w:rsidRPr="00685818" w:rsidRDefault="00685818" w:rsidP="00685818">
      <w:pPr>
        <w:suppressAutoHyphens/>
        <w:spacing w:after="0" w:line="240" w:lineRule="auto"/>
        <w:ind w:left="36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на усмотрение дизайнера</w:t>
      </w:r>
    </w:p>
    <w:p w:rsidR="00685818" w:rsidRDefault="00685818" w:rsidP="00685818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proofErr w:type="gramStart"/>
      <w:r w:rsidRPr="00AD536A">
        <w:rPr>
          <w:rFonts w:ascii="Arial" w:hAnsi="Arial" w:cs="Arial"/>
          <w:lang w:val="ru-RU"/>
        </w:rPr>
        <w:t xml:space="preserve">[ ] </w:t>
      </w:r>
      <w:r w:rsidRPr="00685818">
        <w:rPr>
          <w:rFonts w:ascii="Arial" w:hAnsi="Arial" w:cs="Arial"/>
          <w:sz w:val="20"/>
          <w:szCs w:val="20"/>
          <w:lang w:val="ru-RU"/>
        </w:rPr>
        <w:t>другое (перечислить)</w:t>
      </w:r>
      <w:proofErr w:type="gramEnd"/>
    </w:p>
    <w:p w:rsidR="00685818" w:rsidRDefault="00685818" w:rsidP="00685818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685818" w:rsidRPr="00BB3E85" w:rsidRDefault="00685818" w:rsidP="00685818">
      <w:pPr>
        <w:pStyle w:val="aa"/>
        <w:numPr>
          <w:ilvl w:val="0"/>
          <w:numId w:val="9"/>
        </w:numPr>
        <w:rPr>
          <w:rFonts w:ascii="Arial" w:eastAsia="Tahoma" w:hAnsi="Arial" w:cs="Arial"/>
          <w:b/>
          <w:color w:val="ED7D31" w:themeColor="accent2"/>
          <w:sz w:val="24"/>
          <w:szCs w:val="20"/>
          <w:shd w:val="clear" w:color="auto" w:fill="FFFFFF"/>
          <w:lang w:val="ru-RU"/>
        </w:rPr>
      </w:pPr>
      <w:proofErr w:type="spellStart"/>
      <w:r w:rsidRPr="00BB3E85">
        <w:rPr>
          <w:rFonts w:ascii="Arial" w:eastAsia="Tahoma" w:hAnsi="Arial" w:cs="Arial"/>
          <w:b/>
          <w:color w:val="ED7D31" w:themeColor="accent2"/>
          <w:sz w:val="24"/>
          <w:szCs w:val="20"/>
          <w:shd w:val="clear" w:color="auto" w:fill="FFFFFF"/>
        </w:rPr>
        <w:t>Насыщенность</w:t>
      </w:r>
      <w:proofErr w:type="spellEnd"/>
      <w:r w:rsidRPr="00BB3E85">
        <w:rPr>
          <w:rFonts w:ascii="Arial" w:eastAsia="Tahoma" w:hAnsi="Arial" w:cs="Arial"/>
          <w:b/>
          <w:color w:val="ED7D31" w:themeColor="accent2"/>
          <w:sz w:val="24"/>
          <w:szCs w:val="20"/>
          <w:shd w:val="clear" w:color="auto" w:fill="FFFFFF"/>
        </w:rPr>
        <w:t xml:space="preserve"> </w:t>
      </w:r>
      <w:proofErr w:type="spellStart"/>
      <w:r w:rsidRPr="00BB3E85">
        <w:rPr>
          <w:rFonts w:ascii="Arial" w:eastAsia="Tahoma" w:hAnsi="Arial" w:cs="Arial"/>
          <w:b/>
          <w:color w:val="ED7D31" w:themeColor="accent2"/>
          <w:sz w:val="24"/>
          <w:szCs w:val="20"/>
          <w:shd w:val="clear" w:color="auto" w:fill="FFFFFF"/>
        </w:rPr>
        <w:t>графикой</w:t>
      </w:r>
      <w:proofErr w:type="spellEnd"/>
    </w:p>
    <w:p w:rsidR="00685818" w:rsidRPr="00685818" w:rsidRDefault="00685818" w:rsidP="00685818">
      <w:pPr>
        <w:pStyle w:val="aa"/>
        <w:suppressAutoHyphens/>
        <w:snapToGrid w:val="0"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proofErr w:type="spellStart"/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много</w:t>
      </w:r>
      <w:proofErr w:type="spellEnd"/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 xml:space="preserve"> </w:t>
      </w:r>
      <w:proofErr w:type="spellStart"/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графики</w:t>
      </w:r>
      <w:proofErr w:type="spellEnd"/>
    </w:p>
    <w:p w:rsidR="00685818" w:rsidRPr="00685818" w:rsidRDefault="00685818" w:rsidP="00685818">
      <w:pPr>
        <w:pStyle w:val="aa"/>
        <w:suppressAutoHyphens/>
        <w:snapToGrid w:val="0"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</w:rPr>
      </w:pPr>
      <w:proofErr w:type="gramStart"/>
      <w:r w:rsidRPr="00AD536A">
        <w:rPr>
          <w:rFonts w:ascii="Arial" w:hAnsi="Arial" w:cs="Arial"/>
          <w:lang w:val="ru-RU"/>
        </w:rPr>
        <w:t xml:space="preserve">[ ] </w:t>
      </w:r>
      <w:proofErr w:type="spellStart"/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средняя</w:t>
      </w:r>
      <w:proofErr w:type="spellEnd"/>
      <w:proofErr w:type="gramEnd"/>
    </w:p>
    <w:p w:rsidR="00685818" w:rsidRDefault="00685818" w:rsidP="00685818">
      <w:pPr>
        <w:pStyle w:val="aa"/>
        <w:rPr>
          <w:rFonts w:ascii="Arial" w:eastAsia="Tahoma" w:hAnsi="Arial" w:cs="Tahoma"/>
          <w:sz w:val="20"/>
          <w:szCs w:val="20"/>
          <w:shd w:val="clear" w:color="auto" w:fill="FFFFFF"/>
        </w:rPr>
      </w:pPr>
      <w:proofErr w:type="gramStart"/>
      <w:r w:rsidRPr="00AD536A">
        <w:rPr>
          <w:rFonts w:ascii="Arial" w:hAnsi="Arial" w:cs="Arial"/>
          <w:lang w:val="ru-RU"/>
        </w:rPr>
        <w:t xml:space="preserve">[ ] </w:t>
      </w:r>
      <w:proofErr w:type="spellStart"/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минимальная</w:t>
      </w:r>
      <w:proofErr w:type="spellEnd"/>
      <w:proofErr w:type="gramEnd"/>
    </w:p>
    <w:p w:rsidR="00C71653" w:rsidRPr="00BB3E85" w:rsidRDefault="00C71653" w:rsidP="00685818">
      <w:pPr>
        <w:pStyle w:val="aa"/>
        <w:rPr>
          <w:rFonts w:ascii="Arial" w:eastAsia="Tahoma" w:hAnsi="Arial" w:cs="Tahoma"/>
          <w:color w:val="ED7D31" w:themeColor="accent2"/>
          <w:sz w:val="20"/>
          <w:szCs w:val="20"/>
          <w:shd w:val="clear" w:color="auto" w:fill="FFFFFF"/>
        </w:rPr>
      </w:pPr>
    </w:p>
    <w:p w:rsidR="00C71653" w:rsidRPr="00BB3E85" w:rsidRDefault="00C71653" w:rsidP="00C71653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ED7D31" w:themeColor="accent2"/>
          <w:sz w:val="36"/>
          <w:lang w:val="ru-RU"/>
        </w:rPr>
      </w:pPr>
      <w:proofErr w:type="spellStart"/>
      <w:r w:rsidRPr="00BB3E85">
        <w:rPr>
          <w:rFonts w:ascii="Arial" w:hAnsi="Arial" w:cs="Arial"/>
          <w:b/>
          <w:color w:val="ED7D31" w:themeColor="accent2"/>
          <w:sz w:val="20"/>
          <w:szCs w:val="20"/>
        </w:rPr>
        <w:t>Пиктограммы</w:t>
      </w:r>
      <w:proofErr w:type="spellEnd"/>
      <w:r w:rsidRPr="00BB3E85">
        <w:rPr>
          <w:rFonts w:ascii="Arial" w:hAnsi="Arial" w:cs="Arial"/>
          <w:b/>
          <w:color w:val="ED7D31" w:themeColor="accent2"/>
          <w:sz w:val="20"/>
          <w:szCs w:val="20"/>
        </w:rPr>
        <w:t xml:space="preserve"> (</w:t>
      </w:r>
      <w:proofErr w:type="spellStart"/>
      <w:r w:rsidRPr="00BB3E85">
        <w:rPr>
          <w:rFonts w:ascii="Arial" w:hAnsi="Arial" w:cs="Arial"/>
          <w:b/>
          <w:color w:val="ED7D31" w:themeColor="accent2"/>
          <w:sz w:val="20"/>
          <w:szCs w:val="20"/>
        </w:rPr>
        <w:t>иконки</w:t>
      </w:r>
      <w:proofErr w:type="spellEnd"/>
      <w:r w:rsidRPr="00BB3E85">
        <w:rPr>
          <w:rFonts w:ascii="Arial" w:hAnsi="Arial" w:cs="Arial"/>
          <w:b/>
          <w:color w:val="ED7D31" w:themeColor="accent2"/>
          <w:sz w:val="20"/>
          <w:szCs w:val="20"/>
        </w:rPr>
        <w:t>)</w:t>
      </w:r>
    </w:p>
    <w:p w:rsidR="00C71653" w:rsidRPr="00C71653" w:rsidRDefault="00C71653" w:rsidP="00C71653">
      <w:pPr>
        <w:pStyle w:val="aa"/>
        <w:rPr>
          <w:rFonts w:ascii="Arial" w:hAnsi="Arial" w:cs="Arial"/>
          <w:b/>
          <w:i/>
          <w:sz w:val="36"/>
          <w:lang w:val="ru-RU"/>
        </w:rPr>
      </w:pPr>
      <w:r w:rsidRPr="00C71653">
        <w:rPr>
          <w:rFonts w:ascii="Arial" w:hAnsi="Arial" w:cs="Arial"/>
          <w:lang w:val="ru-RU"/>
        </w:rPr>
        <w:t xml:space="preserve">[  ] </w:t>
      </w:r>
      <w:r w:rsidRPr="00C71653">
        <w:rPr>
          <w:rFonts w:ascii="Arial" w:hAnsi="Arial" w:cs="Arial"/>
          <w:sz w:val="20"/>
          <w:szCs w:val="20"/>
          <w:lang w:val="ru-RU"/>
        </w:rPr>
        <w:t>Иконки не нужны</w:t>
      </w:r>
    </w:p>
    <w:p w:rsidR="00C71653" w:rsidRPr="00C71653" w:rsidRDefault="00C71653" w:rsidP="00C71653">
      <w:pPr>
        <w:pStyle w:val="aa"/>
        <w:suppressAutoHyphens/>
        <w:spacing w:after="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C71653">
        <w:rPr>
          <w:rFonts w:ascii="Arial" w:hAnsi="Arial" w:cs="Arial"/>
          <w:sz w:val="20"/>
          <w:szCs w:val="20"/>
          <w:lang w:val="ru-RU"/>
        </w:rPr>
        <w:t>Иконки нужны и будут предоставлены заказчиком</w:t>
      </w:r>
    </w:p>
    <w:p w:rsidR="00C71653" w:rsidRPr="00C71653" w:rsidRDefault="00C71653" w:rsidP="00C71653">
      <w:pPr>
        <w:pStyle w:val="aa"/>
        <w:suppressAutoHyphens/>
        <w:spacing w:after="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C71653">
        <w:rPr>
          <w:rFonts w:ascii="Arial" w:hAnsi="Arial" w:cs="Arial"/>
          <w:sz w:val="20"/>
          <w:szCs w:val="20"/>
          <w:lang w:val="ru-RU"/>
        </w:rPr>
        <w:t>Иконки нужны, и их необходимо создать (указать место их применения в дизайне сайта, желаемый размер, тематику, стиль, если есть представление о них)</w:t>
      </w:r>
    </w:p>
    <w:p w:rsidR="00C71653" w:rsidRPr="00685818" w:rsidRDefault="00C71653" w:rsidP="00C71653">
      <w:pPr>
        <w:pStyle w:val="aa"/>
        <w:spacing w:line="240" w:lineRule="auto"/>
        <w:rPr>
          <w:rFonts w:ascii="Arial" w:hAnsi="Arial" w:cs="Arial"/>
          <w:b/>
          <w:i/>
          <w:sz w:val="36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C71653" w:rsidP="00BD0B2B">
      <w:pPr>
        <w:rPr>
          <w:rFonts w:ascii="Arial" w:hAnsi="Arial" w:cs="Arial"/>
          <w:b/>
          <w:i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457200</wp:posOffset>
            </wp:positionH>
            <wp:positionV relativeFrom="page">
              <wp:posOffset>628153</wp:posOffset>
            </wp:positionV>
            <wp:extent cx="5940425" cy="7023735"/>
            <wp:effectExtent l="0" t="0" r="3175" b="5715"/>
            <wp:wrapThrough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hrough>
            <wp:docPr id="3" name="Рисунок 3" descr="colo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olor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Pr="004B17F9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685818" w:rsidRDefault="00685818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685818" w:rsidRDefault="00685818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Pr="00BB3E85" w:rsidRDefault="00685818" w:rsidP="00685818">
      <w:pPr>
        <w:rPr>
          <w:color w:val="ED7D31" w:themeColor="accent2"/>
          <w:lang w:val="ru-RU"/>
        </w:rPr>
      </w:pPr>
    </w:p>
    <w:p w:rsidR="00685818" w:rsidRPr="00BB3E85" w:rsidRDefault="00C71653" w:rsidP="00C71653">
      <w:pPr>
        <w:pStyle w:val="aa"/>
        <w:numPr>
          <w:ilvl w:val="0"/>
          <w:numId w:val="9"/>
        </w:numPr>
        <w:rPr>
          <w:color w:val="ED7D31" w:themeColor="accent2"/>
          <w:sz w:val="28"/>
          <w:lang w:val="ru-RU"/>
        </w:rPr>
      </w:pPr>
      <w:proofErr w:type="spellStart"/>
      <w:r w:rsidRPr="00BB3E85">
        <w:rPr>
          <w:rFonts w:ascii="Arial" w:hAnsi="Arial" w:cs="Arial"/>
          <w:b/>
          <w:color w:val="ED7D31" w:themeColor="accent2"/>
          <w:sz w:val="24"/>
          <w:szCs w:val="20"/>
        </w:rPr>
        <w:t>Иллюстрации</w:t>
      </w:r>
      <w:proofErr w:type="spellEnd"/>
    </w:p>
    <w:p w:rsidR="00C71653" w:rsidRPr="00C71653" w:rsidRDefault="00C71653" w:rsidP="00C71653">
      <w:pPr>
        <w:pStyle w:val="aa"/>
        <w:suppressAutoHyphens/>
        <w:snapToGri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C71653">
        <w:rPr>
          <w:rFonts w:ascii="Arial" w:hAnsi="Arial" w:cs="Arial"/>
          <w:sz w:val="20"/>
          <w:szCs w:val="20"/>
          <w:lang w:val="ru-RU"/>
        </w:rPr>
        <w:t>Не требуются. На сайте предполагается использование готовых клипартов из стоков, а также простая графика.</w:t>
      </w:r>
    </w:p>
    <w:p w:rsidR="00C71653" w:rsidRPr="00C71653" w:rsidRDefault="00C71653" w:rsidP="00C71653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C71653">
        <w:rPr>
          <w:rFonts w:ascii="Arial" w:hAnsi="Arial" w:cs="Arial"/>
          <w:sz w:val="20"/>
          <w:szCs w:val="20"/>
          <w:lang w:val="ru-RU"/>
        </w:rPr>
        <w:t>Требуются. Все иллюстрации будут предоставлены заказчиком.</w:t>
      </w:r>
    </w:p>
    <w:p w:rsidR="00C71653" w:rsidRPr="00C71653" w:rsidRDefault="00C71653" w:rsidP="00C71653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C71653">
        <w:rPr>
          <w:rFonts w:ascii="Arial" w:hAnsi="Arial" w:cs="Arial"/>
          <w:sz w:val="20"/>
          <w:szCs w:val="20"/>
          <w:lang w:val="ru-RU"/>
        </w:rPr>
        <w:t xml:space="preserve">Требуются. У заказчика есть конкретные требования к качеству и количеству иллюстраций (список требований приложить к </w:t>
      </w:r>
      <w:proofErr w:type="spellStart"/>
      <w:r w:rsidRPr="00C71653">
        <w:rPr>
          <w:rFonts w:ascii="Arial" w:hAnsi="Arial" w:cs="Arial"/>
          <w:sz w:val="20"/>
          <w:szCs w:val="20"/>
          <w:lang w:val="ru-RU"/>
        </w:rPr>
        <w:t>брифу</w:t>
      </w:r>
      <w:proofErr w:type="spellEnd"/>
      <w:r w:rsidRPr="00C71653">
        <w:rPr>
          <w:rFonts w:ascii="Arial" w:hAnsi="Arial" w:cs="Arial"/>
          <w:sz w:val="20"/>
          <w:szCs w:val="20"/>
          <w:lang w:val="ru-RU"/>
        </w:rPr>
        <w:t>). Заказчик готов оплатить данный вид работ.</w:t>
      </w:r>
    </w:p>
    <w:p w:rsidR="00C71653" w:rsidRDefault="00C71653" w:rsidP="00C71653">
      <w:pPr>
        <w:pStyle w:val="aa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] </w:t>
      </w:r>
      <w:r w:rsidRPr="00C71653">
        <w:rPr>
          <w:rFonts w:ascii="Arial" w:hAnsi="Arial" w:cs="Arial"/>
          <w:sz w:val="20"/>
          <w:szCs w:val="20"/>
          <w:lang w:val="ru-RU"/>
        </w:rPr>
        <w:t>Требуются. Заказчик хочет уникальную графику на проект, однако не имеет конкретного         представления о ней. Заказчик готов доверить этот вопрос дизайнеру и оплатить данный вид работ.</w:t>
      </w:r>
    </w:p>
    <w:p w:rsidR="00C71653" w:rsidRDefault="00C71653" w:rsidP="00C71653">
      <w:pPr>
        <w:pStyle w:val="aa"/>
        <w:rPr>
          <w:rFonts w:ascii="Arial" w:hAnsi="Arial" w:cs="Arial"/>
          <w:sz w:val="20"/>
          <w:szCs w:val="20"/>
          <w:lang w:val="ru-RU"/>
        </w:rPr>
      </w:pPr>
    </w:p>
    <w:p w:rsidR="00C71653" w:rsidRPr="00BB3E85" w:rsidRDefault="00C71653" w:rsidP="00C71653">
      <w:pPr>
        <w:pStyle w:val="aa"/>
        <w:numPr>
          <w:ilvl w:val="0"/>
          <w:numId w:val="9"/>
        </w:numPr>
        <w:rPr>
          <w:rFonts w:ascii="Arial" w:hAnsi="Arial" w:cs="Arial"/>
          <w:b/>
          <w:color w:val="ED7D31" w:themeColor="accent2"/>
          <w:sz w:val="18"/>
          <w:szCs w:val="18"/>
          <w:lang w:val="ru-RU"/>
        </w:rPr>
      </w:pPr>
      <w:r w:rsidRPr="00BB3E85">
        <w:rPr>
          <w:rFonts w:ascii="Arial" w:hAnsi="Arial" w:cs="Arial"/>
          <w:b/>
          <w:color w:val="ED7D31" w:themeColor="accent2"/>
          <w:sz w:val="24"/>
          <w:szCs w:val="18"/>
          <w:lang w:val="ru-RU"/>
        </w:rPr>
        <w:t>Укажите ваши пожелания по шрифтам</w:t>
      </w:r>
    </w:p>
    <w:tbl>
      <w:tblPr>
        <w:tblpPr w:leftFromText="180" w:rightFromText="180" w:vertAnchor="text" w:horzAnchor="page" w:tblpX="1190" w:tblpY="3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11"/>
      </w:tblGrid>
      <w:tr w:rsidR="00C71653" w:rsidTr="00C85C49">
        <w:trPr>
          <w:trHeight w:val="321"/>
        </w:trPr>
        <w:tc>
          <w:tcPr>
            <w:tcW w:w="6511" w:type="dxa"/>
          </w:tcPr>
          <w:p w:rsidR="00C71653" w:rsidRDefault="00C71653" w:rsidP="00C85C49">
            <w:pPr>
              <w:rPr>
                <w:rFonts w:ascii="Arial" w:hAnsi="Arial" w:cs="Arial"/>
                <w:lang w:val="ru-RU"/>
              </w:rPr>
            </w:pPr>
          </w:p>
        </w:tc>
      </w:tr>
    </w:tbl>
    <w:p w:rsidR="00C71653" w:rsidRPr="00C71653" w:rsidRDefault="00C71653" w:rsidP="00C71653">
      <w:pPr>
        <w:pStyle w:val="aa"/>
        <w:rPr>
          <w:rFonts w:ascii="Arial" w:hAnsi="Arial" w:cs="Arial"/>
          <w:b/>
          <w:i/>
          <w:sz w:val="18"/>
          <w:szCs w:val="18"/>
          <w:lang w:val="ru-RU"/>
        </w:rPr>
      </w:pPr>
      <w:r w:rsidRPr="00C71653">
        <w:rPr>
          <w:rFonts w:ascii="Arial" w:hAnsi="Arial" w:cs="Arial"/>
          <w:i/>
          <w:sz w:val="18"/>
          <w:szCs w:val="18"/>
          <w:lang w:val="ru-RU"/>
        </w:rPr>
        <w:t>Если у вас есть какие-либо пожелания по шрифтам, перечислите их.</w:t>
      </w:r>
    </w:p>
    <w:p w:rsidR="00685818" w:rsidRDefault="00685818" w:rsidP="00C85C49">
      <w:pPr>
        <w:jc w:val="center"/>
        <w:rPr>
          <w:lang w:val="ru-RU"/>
        </w:rPr>
      </w:pPr>
    </w:p>
    <w:p w:rsidR="00C85C49" w:rsidRPr="00C85C49" w:rsidRDefault="00C85C49" w:rsidP="00C85C49">
      <w:pPr>
        <w:spacing w:after="0" w:line="240" w:lineRule="auto"/>
        <w:rPr>
          <w:rFonts w:ascii="Arial" w:hAnsi="Arial" w:cs="Arial"/>
          <w:i/>
          <w:sz w:val="18"/>
          <w:lang w:val="ru-RU" w:eastAsia="ru-RU"/>
        </w:rPr>
      </w:pPr>
      <w:r w:rsidRPr="00C85C49">
        <w:rPr>
          <w:rFonts w:ascii="Arial" w:hAnsi="Arial" w:cs="Arial"/>
          <w:i/>
          <w:sz w:val="18"/>
          <w:lang w:val="ru-RU" w:eastAsia="ru-RU"/>
        </w:rPr>
        <w:t xml:space="preserve">Нестандартные шрифты можно выбрать здесь: </w:t>
      </w:r>
      <w:hyperlink r:id="rId13" w:history="1"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eastAsia="ru-RU"/>
          </w:rPr>
          <w:t>http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val="ru-RU" w:eastAsia="ru-RU"/>
          </w:rPr>
          <w:t>://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eastAsia="ru-RU"/>
          </w:rPr>
          <w:t>www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val="ru-RU" w:eastAsia="ru-RU"/>
          </w:rPr>
          <w:t>.</w:t>
        </w:r>
        <w:proofErr w:type="spellStart"/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eastAsia="ru-RU"/>
          </w:rPr>
          <w:t>google</w:t>
        </w:r>
        <w:proofErr w:type="spellEnd"/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val="ru-RU" w:eastAsia="ru-RU"/>
          </w:rPr>
          <w:t>.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eastAsia="ru-RU"/>
          </w:rPr>
          <w:t>com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val="ru-RU" w:eastAsia="ru-RU"/>
          </w:rPr>
          <w:t>/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eastAsia="ru-RU"/>
          </w:rPr>
          <w:t>fonts</w:t>
        </w:r>
        <w:r w:rsidRPr="00BB3E85">
          <w:rPr>
            <w:rStyle w:val="a7"/>
            <w:rFonts w:ascii="Arial" w:hAnsi="Arial" w:cs="Arial"/>
            <w:i/>
            <w:color w:val="ED7D31" w:themeColor="accent2"/>
            <w:sz w:val="18"/>
            <w:lang w:val="ru-RU" w:eastAsia="ru-RU"/>
          </w:rPr>
          <w:t>/</w:t>
        </w:r>
      </w:hyperlink>
    </w:p>
    <w:p w:rsidR="00C85C49" w:rsidRPr="00C85C49" w:rsidRDefault="00C85C49" w:rsidP="00C85C49">
      <w:pPr>
        <w:spacing w:after="0" w:line="240" w:lineRule="auto"/>
        <w:rPr>
          <w:rFonts w:ascii="Arial" w:hAnsi="Arial" w:cs="Arial"/>
          <w:sz w:val="16"/>
          <w:lang w:val="ru-RU"/>
        </w:rPr>
      </w:pPr>
      <w:r w:rsidRPr="00C85C49">
        <w:rPr>
          <w:rFonts w:ascii="Arial" w:hAnsi="Arial" w:cs="Arial"/>
          <w:i/>
          <w:sz w:val="18"/>
          <w:lang w:val="ru-RU" w:eastAsia="ru-RU"/>
        </w:rPr>
        <w:t>(слева в блоке «</w:t>
      </w:r>
      <w:r w:rsidRPr="00C85C49">
        <w:rPr>
          <w:rFonts w:ascii="Arial" w:hAnsi="Arial" w:cs="Arial"/>
          <w:i/>
          <w:sz w:val="18"/>
        </w:rPr>
        <w:t>Script</w:t>
      </w:r>
      <w:r w:rsidRPr="00C85C49">
        <w:rPr>
          <w:rFonts w:ascii="Arial" w:hAnsi="Arial" w:cs="Arial"/>
          <w:i/>
          <w:sz w:val="18"/>
          <w:lang w:val="ru-RU"/>
        </w:rPr>
        <w:t xml:space="preserve">:» </w:t>
      </w:r>
      <w:r w:rsidRPr="00C85C49">
        <w:rPr>
          <w:rFonts w:ascii="Arial" w:hAnsi="Arial" w:cs="Arial"/>
          <w:i/>
          <w:sz w:val="18"/>
          <w:lang w:val="ru-RU" w:eastAsia="ru-RU"/>
        </w:rPr>
        <w:t>необходимо выбрать «</w:t>
      </w:r>
      <w:proofErr w:type="spellStart"/>
      <w:r w:rsidRPr="00C85C49">
        <w:rPr>
          <w:rFonts w:ascii="Arial" w:hAnsi="Arial" w:cs="Arial"/>
          <w:i/>
          <w:sz w:val="18"/>
        </w:rPr>
        <w:t>Cyrrilic</w:t>
      </w:r>
      <w:bookmarkStart w:id="0" w:name="_GoBack"/>
      <w:bookmarkEnd w:id="0"/>
      <w:proofErr w:type="spellEnd"/>
      <w:r w:rsidRPr="00C85C49">
        <w:rPr>
          <w:rFonts w:ascii="Arial" w:hAnsi="Arial" w:cs="Arial"/>
          <w:i/>
          <w:sz w:val="18"/>
          <w:lang w:val="ru-RU"/>
        </w:rPr>
        <w:t>»)</w:t>
      </w:r>
    </w:p>
    <w:p w:rsidR="00685818" w:rsidRPr="00C85C49" w:rsidRDefault="00685818" w:rsidP="00685818">
      <w:pPr>
        <w:rPr>
          <w:i/>
          <w:lang w:val="ru-RU"/>
        </w:rPr>
      </w:pPr>
    </w:p>
    <w:p w:rsidR="00C85C49" w:rsidRPr="00C85C49" w:rsidRDefault="00C85C49" w:rsidP="00C85C49">
      <w:pPr>
        <w:rPr>
          <w:rFonts w:ascii="Arial" w:hAnsi="Arial" w:cs="Arial"/>
          <w:b/>
          <w:i/>
          <w:sz w:val="28"/>
          <w:lang w:val="ru-RU"/>
        </w:rPr>
      </w:pPr>
      <w:proofErr w:type="spellStart"/>
      <w:r w:rsidRPr="00C85C49">
        <w:rPr>
          <w:rFonts w:ascii="Arial" w:hAnsi="Arial" w:cs="Arial"/>
          <w:b/>
          <w:i/>
          <w:sz w:val="28"/>
        </w:rPr>
        <w:t>Технические</w:t>
      </w:r>
      <w:proofErr w:type="spellEnd"/>
      <w:r w:rsidRPr="00C85C49">
        <w:rPr>
          <w:rFonts w:ascii="Arial" w:hAnsi="Arial" w:cs="Arial"/>
          <w:b/>
          <w:i/>
          <w:sz w:val="28"/>
        </w:rPr>
        <w:t xml:space="preserve"> </w:t>
      </w:r>
      <w:proofErr w:type="spellStart"/>
      <w:r w:rsidRPr="00C85C49">
        <w:rPr>
          <w:rFonts w:ascii="Arial" w:hAnsi="Arial" w:cs="Arial"/>
          <w:b/>
          <w:i/>
          <w:sz w:val="28"/>
        </w:rPr>
        <w:t>требования</w:t>
      </w:r>
      <w:proofErr w:type="spellEnd"/>
      <w:r w:rsidRPr="00C85C49">
        <w:rPr>
          <w:rFonts w:ascii="Arial" w:hAnsi="Arial" w:cs="Arial"/>
          <w:b/>
          <w:i/>
          <w:sz w:val="28"/>
        </w:rPr>
        <w:t xml:space="preserve"> к </w:t>
      </w:r>
      <w:proofErr w:type="spellStart"/>
      <w:r w:rsidRPr="00C85C49">
        <w:rPr>
          <w:rFonts w:ascii="Arial" w:hAnsi="Arial" w:cs="Arial"/>
          <w:b/>
          <w:i/>
          <w:sz w:val="28"/>
        </w:rPr>
        <w:t>сайту</w:t>
      </w:r>
      <w:proofErr w:type="spellEnd"/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9"/>
        <w:gridCol w:w="4645"/>
      </w:tblGrid>
      <w:tr w:rsidR="00C85C49" w:rsidTr="00C85C49">
        <w:trPr>
          <w:trHeight w:val="363"/>
        </w:trPr>
        <w:tc>
          <w:tcPr>
            <w:tcW w:w="5059" w:type="dxa"/>
          </w:tcPr>
          <w:p w:rsidR="00C85C49" w:rsidRPr="00C85C49" w:rsidRDefault="00C85C49" w:rsidP="00C85C49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Предлагаемый функционал</w:t>
            </w:r>
          </w:p>
        </w:tc>
        <w:tc>
          <w:tcPr>
            <w:tcW w:w="4645" w:type="dxa"/>
          </w:tcPr>
          <w:p w:rsidR="00C85C49" w:rsidRPr="00C85C49" w:rsidRDefault="00C85C49" w:rsidP="00C85C49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Ваш комментарий</w:t>
            </w:r>
          </w:p>
        </w:tc>
      </w:tr>
      <w:tr w:rsidR="00C85C49" w:rsidRPr="001B0549" w:rsidTr="00C85C49">
        <w:trPr>
          <w:trHeight w:val="588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Публикация новосте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й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выбирая этот функционал, помните, что новости придется писать минимум каждую неделю)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300"/>
        </w:trPr>
        <w:tc>
          <w:tcPr>
            <w:tcW w:w="5059" w:type="dxa"/>
          </w:tcPr>
          <w:p w:rsidR="00C85C49" w:rsidRPr="00C85C49" w:rsidRDefault="00C85C49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Подписка и рассылка </w:t>
            </w:r>
            <w:r w:rsidR="00252509">
              <w:rPr>
                <w:rFonts w:ascii="Arial" w:hAnsi="Arial" w:cs="Arial"/>
                <w:i/>
                <w:sz w:val="18"/>
                <w:lang w:val="ru-RU"/>
              </w:rPr>
              <w:t xml:space="preserve">(на новости или прайс-лист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сбор </w:t>
            </w:r>
            <w:r w:rsidRPr="0021232B">
              <w:rPr>
                <w:rFonts w:ascii="Arial" w:hAnsi="Arial" w:cs="Arial"/>
                <w:i/>
                <w:sz w:val="18"/>
              </w:rPr>
              <w:t>e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-</w:t>
            </w:r>
            <w:r w:rsidRPr="0021232B">
              <w:rPr>
                <w:rFonts w:ascii="Arial" w:hAnsi="Arial" w:cs="Arial"/>
                <w:i/>
                <w:sz w:val="18"/>
              </w:rPr>
              <w:t>mail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заинтересованных в получении информации с сайта посетителей позволит вам сделать их в дальнейшем лояльными покупателями и клиентами, вовлечь в отношения со своим брендом, получить от них обратную связь, вернуть их на сайт, когда нужно)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726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Регистрация пользователе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й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укажите, что будет пользователю дано сделать в личном кабинете, может ли он зарегистрироваться через социальные сети, будут ли даны разные права группам посетителей, например, оптовикам -- несколько цен на товары; постоянным клиентам -- накопленные скидки, возможность повторять заказ, ...)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626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Автоматическое определение географического региона посетител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я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это необходимо, если на сайте будет отличаться информация для разных городов и таких городов будет более 5)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21232B" w:rsidRPr="001B0549" w:rsidTr="0021232B">
        <w:trPr>
          <w:trHeight w:val="1492"/>
        </w:trPr>
        <w:tc>
          <w:tcPr>
            <w:tcW w:w="5059" w:type="dxa"/>
            <w:vMerge w:val="restart"/>
          </w:tcPr>
          <w:p w:rsidR="0021232B" w:rsidRPr="00C85C49" w:rsidRDefault="0021232B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Форум пользователе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й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выберите этот функционал, если у вас будет возможность ежечасного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модерирования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сообщений пользователей, имеются в наличии темы для коллективного обсуждения, и если вам не подходит для этой функции социальная сеть и ее интеграция с сайтом)</w:t>
            </w:r>
          </w:p>
          <w:p w:rsidR="0021232B" w:rsidRPr="00C85C49" w:rsidRDefault="0021232B" w:rsidP="00685818">
            <w:pPr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Голосования / опрос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ы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используйте этот вид обратной связи только если у вас есть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планисследований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на год вперед, и вы готовы улучшать свой продукт или услугу)</w:t>
            </w:r>
          </w:p>
        </w:tc>
        <w:tc>
          <w:tcPr>
            <w:tcW w:w="4645" w:type="dxa"/>
          </w:tcPr>
          <w:p w:rsidR="0021232B" w:rsidRPr="00C85C49" w:rsidRDefault="0021232B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21232B" w:rsidRPr="001B0549" w:rsidTr="00FE4698">
        <w:trPr>
          <w:trHeight w:val="1603"/>
        </w:trPr>
        <w:tc>
          <w:tcPr>
            <w:tcW w:w="5059" w:type="dxa"/>
            <w:vMerge/>
          </w:tcPr>
          <w:p w:rsidR="0021232B" w:rsidRPr="00C85C49" w:rsidRDefault="0021232B" w:rsidP="00C85C4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4645" w:type="dxa"/>
          </w:tcPr>
          <w:p w:rsidR="0021232B" w:rsidRPr="00C85C49" w:rsidRDefault="0021232B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 xml:space="preserve">Интеграция с социальными сетями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(для “вирусного” распространения информации с вашего сайта; напишите </w:t>
            </w:r>
            <w:r w:rsidRPr="0021232B">
              <w:rPr>
                <w:rFonts w:ascii="Arial" w:hAnsi="Arial" w:cs="Arial"/>
                <w:i/>
                <w:sz w:val="18"/>
              </w:rPr>
              <w:t>URL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ваших групп/страниц/сообществ/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аккаунтов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(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вКонтакте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</w:t>
            </w:r>
            <w:proofErr w:type="spellStart"/>
            <w:r w:rsidRPr="0021232B">
              <w:rPr>
                <w:rFonts w:ascii="Arial" w:hAnsi="Arial" w:cs="Arial"/>
                <w:i/>
                <w:sz w:val="18"/>
              </w:rPr>
              <w:t>Facebook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Одноклассники, </w:t>
            </w:r>
            <w:r w:rsidRPr="0021232B">
              <w:rPr>
                <w:rFonts w:ascii="Arial" w:hAnsi="Arial" w:cs="Arial"/>
                <w:i/>
                <w:sz w:val="18"/>
              </w:rPr>
              <w:t>Twitter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) и уточните, что вам нужно -- автоматическая идентификация участника какой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; возможность комментирования каких страниц сайта от лица члена какой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на вашем сайте с публикацией комментария в ленте новостей этой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;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установить ли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виджетсоцсети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для быстрой идентификации общих друзей - пользователей вашего сайта и быстрого перехода в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соцсеть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; укажите, на каком содержании сайта нужно будет ставить отметку “Мне нравится”</w:t>
            </w:r>
            <w:proofErr w:type="gram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)у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кажите, на каком содержании сайта нужно будет ставить отметку “Мне нравится”)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Поиск по сайту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(простой/расширенный</w:t>
            </w:r>
            <w:proofErr w:type="gram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-- 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рекомендуется при наличии большого объема информации на сайте, когда навигация затруднена, или на сайте более 100 страниц)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Интерактивная карта проезд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а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рекомендуем выбрать одну из карт: 2</w:t>
            </w:r>
            <w:r w:rsidRPr="0021232B">
              <w:rPr>
                <w:rFonts w:ascii="Arial" w:hAnsi="Arial" w:cs="Arial"/>
                <w:i/>
                <w:sz w:val="18"/>
              </w:rPr>
              <w:t>GIS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Яндекс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</w:t>
            </w:r>
            <w:r w:rsidRPr="0021232B">
              <w:rPr>
                <w:rFonts w:ascii="Arial" w:hAnsi="Arial" w:cs="Arial"/>
                <w:i/>
                <w:sz w:val="18"/>
              </w:rPr>
              <w:t>Google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, на которой есть здание вашего офиса, склада, ...)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Форма обратной связ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и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выберите, что вам нужно получить от посетителей: пожелания, жалобы, претензии, оценку работы компании; запрос на обратный звонок; заявка на услугу или товар; запрос дополнительной информации, …)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Модуль ”</w:t>
            </w:r>
            <w:proofErr w:type="spell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Онлайн-консультант</w:t>
            </w:r>
            <w:proofErr w:type="spellEnd"/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”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сервисы типа </w:t>
            </w:r>
            <w:proofErr w:type="spellStart"/>
            <w:r w:rsidRPr="0021232B">
              <w:rPr>
                <w:rFonts w:ascii="Arial" w:hAnsi="Arial" w:cs="Arial"/>
                <w:i/>
                <w:sz w:val="18"/>
              </w:rPr>
              <w:t>Webim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требует ежемесячной оплаты за всех одновременно работающих  операторов, контактирующих с посетителями в течение всего рабочего времени сайта с учетом часовых поясов всех целевых регионов)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Внутренняя </w:t>
            </w:r>
            <w:proofErr w:type="spell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баннерная</w:t>
            </w:r>
            <w:proofErr w:type="spellEnd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реклам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а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используется для акцента посетителей на целевые страницы сайта -- акции, распродажи, бонусы,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спецпредложения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, … если другими элементами интерфейса это нельзя сделать)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b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Каталог продукции на основе базы данны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х</w:t>
            </w:r>
            <w:r w:rsidRPr="0021232B">
              <w:rPr>
                <w:rFonts w:ascii="Arial" w:hAnsi="Arial" w:cs="Arial"/>
                <w:i/>
                <w:sz w:val="18"/>
                <w:szCs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если у вас много записей, и вы не сможете их постоянно верстать в таблицы на сайте, над этими записями необходимо производить вычисления и манипулировать их выдачей, рекомендуется использовать базу данных; для оценки решения и выбора программной платформы укажите количество записей в вашем каталоге, тип и количество данных </w:t>
            </w:r>
            <w:r w:rsidRPr="0021232B">
              <w:rPr>
                <w:rFonts w:ascii="Arial" w:hAnsi="Arial" w:cs="Arial"/>
                <w:i/>
                <w:sz w:val="18"/>
                <w:szCs w:val="18"/>
                <w:lang w:val="ru-RU"/>
              </w:rPr>
              <w:lastRenderedPageBreak/>
              <w:t>(полей) в нем</w:t>
            </w:r>
            <w:r w:rsidRPr="00C85C49">
              <w:rPr>
                <w:rFonts w:ascii="Arial" w:hAnsi="Arial" w:cs="Arial"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b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Калькулятор стоимост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и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укажите, расчет какого параметра вы хотите предоставить посетителю, например, процентной ставки кредита, количества груза в вагоне, …; будьте готовы описать логику расчетов для программирования калькулятора)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1B0549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Дополнительн</w:t>
            </w: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о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опишите, какой функционал вам еще необходим на сайте)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685818" w:rsidRDefault="00685818" w:rsidP="00685818">
      <w:pPr>
        <w:rPr>
          <w:lang w:val="ru-RU"/>
        </w:rPr>
      </w:pPr>
    </w:p>
    <w:p w:rsidR="00C85C49" w:rsidRPr="00076212" w:rsidRDefault="00076212" w:rsidP="00685818">
      <w:pPr>
        <w:rPr>
          <w:rFonts w:cs="Calibri"/>
          <w:b/>
          <w:sz w:val="32"/>
          <w:lang w:val="ru-RU"/>
        </w:rPr>
      </w:pPr>
      <w:proofErr w:type="spellStart"/>
      <w:r>
        <w:rPr>
          <w:rFonts w:cs="Calibri"/>
          <w:b/>
          <w:sz w:val="32"/>
        </w:rPr>
        <w:t>Требуемая</w:t>
      </w:r>
      <w:proofErr w:type="spellEnd"/>
      <w:r>
        <w:rPr>
          <w:rFonts w:cs="Calibri"/>
          <w:b/>
          <w:sz w:val="32"/>
        </w:rPr>
        <w:t xml:space="preserve"> </w:t>
      </w:r>
      <w:proofErr w:type="spellStart"/>
      <w:r>
        <w:rPr>
          <w:rFonts w:cs="Calibri"/>
          <w:b/>
          <w:sz w:val="32"/>
        </w:rPr>
        <w:t>функциональность</w:t>
      </w:r>
      <w:proofErr w:type="spellEnd"/>
      <w:r>
        <w:rPr>
          <w:rFonts w:cs="Calibri"/>
          <w:b/>
          <w:sz w:val="32"/>
        </w:rPr>
        <w:t xml:space="preserve"> </w:t>
      </w:r>
      <w:proofErr w:type="spellStart"/>
      <w:r>
        <w:rPr>
          <w:rFonts w:cs="Calibri"/>
          <w:b/>
          <w:sz w:val="32"/>
        </w:rPr>
        <w:t>интернет-магазина</w:t>
      </w:r>
      <w:proofErr w:type="spellEnd"/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9"/>
        <w:gridCol w:w="4645"/>
      </w:tblGrid>
      <w:tr w:rsidR="00076212" w:rsidTr="00640E16">
        <w:trPr>
          <w:trHeight w:val="363"/>
        </w:trPr>
        <w:tc>
          <w:tcPr>
            <w:tcW w:w="5059" w:type="dxa"/>
          </w:tcPr>
          <w:p w:rsidR="00076212" w:rsidRPr="00C85C49" w:rsidRDefault="00076212" w:rsidP="00640E16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Предлагаемый функционал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Ваш комментарий</w:t>
            </w:r>
          </w:p>
        </w:tc>
      </w:tr>
      <w:tr w:rsidR="00076212" w:rsidRPr="001B0549" w:rsidTr="00640E16">
        <w:trPr>
          <w:trHeight w:val="588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Опишите желаемое поведение посетителя в процессе покупки на сайт</w:t>
            </w: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>е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нужна ли корзина, сравнение товаров, список покупок, 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рейтингование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товаров, отзывы о товарах)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300"/>
        </w:trPr>
        <w:tc>
          <w:tcPr>
            <w:tcW w:w="5059" w:type="dxa"/>
          </w:tcPr>
          <w:p w:rsidR="00076212" w:rsidRPr="00076212" w:rsidRDefault="00076212" w:rsidP="00640E16">
            <w:pPr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Система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upsell</w:t>
            </w:r>
            <w:proofErr w:type="spellEnd"/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crosssell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(необходимы ли рекомендации похожих и сопутствующих товаров, текстовые и/или видео- советы для покупателей)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726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Оплата в магазине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(нужна ли интеграция с платёжной системой -- укажите название платёжного 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агрегатора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или банка; будет ли у вас несколько видов цен (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мультиколоночный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прайс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)</w:t>
            </w:r>
            <w:proofErr w:type="gramEnd"/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626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Интеграция со складо</w:t>
            </w: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нужно ли работать с остатками по складам/магазинам)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1492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Доставка товар</w:t>
            </w: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>а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решите, нужно ли автоматизировать расчёт стоимости доставки или достаточно сделать страницу с таблицей стоимости доставки с населёнными пунктами и транспортными компаниями или подставлять стоимость доставки в зависимости от города покупателя с выбором из списка \ определять по </w:t>
            </w:r>
            <w:proofErr w:type="spellStart"/>
            <w:r w:rsidRPr="00076212">
              <w:rPr>
                <w:rFonts w:ascii="Arial" w:hAnsi="Arial" w:cs="Arial"/>
                <w:i/>
                <w:sz w:val="18"/>
              </w:rPr>
              <w:t>ip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1603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Подписка и рассылк</w:t>
            </w: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>а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на новинки и маркетинговые акции – обеспечивать ли на сайте сбор </w:t>
            </w:r>
            <w:r w:rsidRPr="00076212">
              <w:rPr>
                <w:rFonts w:ascii="Arial" w:hAnsi="Arial" w:cs="Arial"/>
                <w:i/>
                <w:sz w:val="18"/>
              </w:rPr>
              <w:t>e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-</w:t>
            </w:r>
            <w:r w:rsidRPr="00076212">
              <w:rPr>
                <w:rFonts w:ascii="Arial" w:hAnsi="Arial" w:cs="Arial"/>
                <w:i/>
                <w:sz w:val="18"/>
              </w:rPr>
              <w:t>mail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заинтересованных в получении информации с сайта посетителей, будете ли вы рассылать им письма с сайта или его нужно интегрировать с </w:t>
            </w:r>
            <w:r w:rsidRPr="00076212">
              <w:rPr>
                <w:rFonts w:ascii="Arial" w:hAnsi="Arial" w:cs="Arial"/>
                <w:i/>
                <w:sz w:val="18"/>
              </w:rPr>
              <w:t>API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системой массовых почтовых рассылок уровня </w:t>
            </w:r>
            <w:proofErr w:type="spellStart"/>
            <w:r w:rsidRPr="00076212">
              <w:rPr>
                <w:rFonts w:ascii="Arial" w:hAnsi="Arial" w:cs="Arial"/>
                <w:i/>
                <w:sz w:val="18"/>
              </w:rPr>
              <w:t>Madmimi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164"/>
        </w:trPr>
        <w:tc>
          <w:tcPr>
            <w:tcW w:w="5059" w:type="dxa"/>
          </w:tcPr>
          <w:p w:rsidR="00076212" w:rsidRPr="00C85C49" w:rsidRDefault="00076212" w:rsidP="00076212">
            <w:pPr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Регистрация пользователе</w:t>
            </w: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>й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укажите, что будет пользователю дано сделать в личном кабинете, может ли он зарегистрироваться через социальные сети, будут ли даны разные права группам посетителей, например, оптовикам -- несколько цен на товары; постоянным клиентам -- накопленные скидки, возможность повторять заказ, ...)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1B0549" w:rsidTr="00640E16">
        <w:trPr>
          <w:trHeight w:val="164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lastRenderedPageBreak/>
              <w:t>Дополнительн</w:t>
            </w:r>
            <w:proofErr w:type="gramStart"/>
            <w:r w:rsidRPr="00076212">
              <w:rPr>
                <w:rFonts w:ascii="Arial" w:hAnsi="Arial" w:cs="Arial"/>
                <w:b/>
                <w:sz w:val="20"/>
                <w:lang w:val="ru-RU"/>
              </w:rPr>
              <w:t>о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</w:t>
            </w:r>
            <w:proofErr w:type="gram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опишите, какой функционал вам еще необходим в 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интернет-магазине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C85C49" w:rsidRDefault="00C85C49" w:rsidP="00685818">
      <w:pPr>
        <w:rPr>
          <w:lang w:val="ru-RU"/>
        </w:rPr>
      </w:pPr>
    </w:p>
    <w:p w:rsidR="00E84158" w:rsidRPr="00BB3E85" w:rsidRDefault="00E84158" w:rsidP="00E84158">
      <w:pPr>
        <w:pStyle w:val="Standard"/>
        <w:ind w:left="720"/>
        <w:rPr>
          <w:rFonts w:ascii="Arial" w:eastAsia="Calibri" w:hAnsi="Arial" w:cs="Arial"/>
          <w:b/>
          <w:color w:val="ED7D31" w:themeColor="accent2"/>
          <w:szCs w:val="20"/>
        </w:rPr>
      </w:pPr>
      <w:r w:rsidRPr="00BB3E85">
        <w:rPr>
          <w:rFonts w:ascii="Arial" w:eastAsia="Calibri" w:hAnsi="Arial" w:cs="Arial"/>
          <w:b/>
          <w:color w:val="ED7D31" w:themeColor="accent2"/>
          <w:szCs w:val="20"/>
        </w:rPr>
        <w:t>Браузеры для просмотра сайта</w:t>
      </w:r>
    </w:p>
    <w:p w:rsidR="00E84158" w:rsidRPr="00E84158" w:rsidRDefault="00E84158" w:rsidP="00E84158">
      <w:pPr>
        <w:pStyle w:val="Standard"/>
        <w:ind w:left="720"/>
        <w:rPr>
          <w:rFonts w:ascii="Arial" w:eastAsia="Calibri" w:hAnsi="Arial" w:cs="Arial"/>
          <w:i/>
          <w:sz w:val="18"/>
          <w:szCs w:val="20"/>
        </w:rPr>
      </w:pPr>
      <w:r w:rsidRPr="00E84158">
        <w:rPr>
          <w:rFonts w:ascii="Arial" w:eastAsia="Calibri" w:hAnsi="Arial" w:cs="Arial"/>
          <w:i/>
          <w:sz w:val="18"/>
          <w:szCs w:val="20"/>
        </w:rPr>
        <w:t xml:space="preserve">Укажите, в каких </w:t>
      </w:r>
      <w:proofErr w:type="gramStart"/>
      <w:r w:rsidRPr="00E84158">
        <w:rPr>
          <w:rFonts w:ascii="Arial" w:eastAsia="Calibri" w:hAnsi="Arial" w:cs="Arial"/>
          <w:i/>
          <w:sz w:val="18"/>
          <w:szCs w:val="20"/>
        </w:rPr>
        <w:t>браузерах</w:t>
      </w:r>
      <w:proofErr w:type="gramEnd"/>
      <w:r w:rsidRPr="00E84158">
        <w:rPr>
          <w:rFonts w:ascii="Arial" w:eastAsia="Calibri" w:hAnsi="Arial" w:cs="Arial"/>
          <w:i/>
          <w:sz w:val="18"/>
          <w:szCs w:val="20"/>
        </w:rPr>
        <w:t xml:space="preserve"> и в </w:t>
      </w:r>
      <w:proofErr w:type="gramStart"/>
      <w:r w:rsidRPr="00E84158">
        <w:rPr>
          <w:rFonts w:ascii="Arial" w:eastAsia="Calibri" w:hAnsi="Arial" w:cs="Arial"/>
          <w:i/>
          <w:sz w:val="18"/>
          <w:szCs w:val="20"/>
        </w:rPr>
        <w:t>каких</w:t>
      </w:r>
      <w:proofErr w:type="gramEnd"/>
      <w:r w:rsidRPr="00E84158">
        <w:rPr>
          <w:rFonts w:ascii="Arial" w:eastAsia="Calibri" w:hAnsi="Arial" w:cs="Arial"/>
          <w:i/>
          <w:sz w:val="18"/>
          <w:szCs w:val="20"/>
        </w:rPr>
        <w:t xml:space="preserve"> операционных системах должен просматриваться сайт. Для экономии бюджета на верстку рекомендуется готовить сайт для просмотра только в последних версиях браузеров и в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Windows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 7 (и выше). Если есть возможности повышения бюджета, следует верстать сайт под все версии браузеров и операционные системы </w:t>
      </w:r>
      <w:proofErr w:type="spellStart"/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MacOS</w:t>
      </w:r>
      <w:proofErr w:type="spellEnd"/>
      <w:r w:rsidRPr="00E84158">
        <w:rPr>
          <w:rFonts w:ascii="Arial" w:eastAsia="Calibri" w:hAnsi="Arial" w:cs="Arial"/>
          <w:i/>
          <w:sz w:val="18"/>
          <w:szCs w:val="20"/>
        </w:rPr>
        <w:t xml:space="preserve">,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Android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, </w:t>
      </w:r>
      <w:proofErr w:type="spellStart"/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iOS</w:t>
      </w:r>
      <w:proofErr w:type="spellEnd"/>
      <w:r w:rsidRPr="00E84158">
        <w:rPr>
          <w:rFonts w:ascii="Arial" w:eastAsia="Calibri" w:hAnsi="Arial" w:cs="Arial"/>
          <w:i/>
          <w:sz w:val="18"/>
          <w:szCs w:val="20"/>
        </w:rPr>
        <w:t xml:space="preserve">, если их используют более 10% посетителей. </w:t>
      </w:r>
    </w:p>
    <w:p w:rsidR="00E84158" w:rsidRPr="00E84158" w:rsidRDefault="00E84158" w:rsidP="00E84158">
      <w:pPr>
        <w:pStyle w:val="Standard"/>
        <w:ind w:left="720"/>
        <w:rPr>
          <w:rFonts w:ascii="Arial" w:eastAsia="Calibri" w:hAnsi="Arial" w:cs="Arial"/>
          <w:sz w:val="20"/>
          <w:szCs w:val="20"/>
        </w:rPr>
      </w:pP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r w:rsidRPr="00AD536A">
        <w:rPr>
          <w:rFonts w:ascii="Arial" w:hAnsi="Arial" w:cs="Arial"/>
        </w:rPr>
        <w:t>[ ]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proofErr w:type="spellStart"/>
      <w:r>
        <w:rPr>
          <w:rFonts w:ascii="Arial" w:eastAsia="Calibri" w:hAnsi="Arial" w:cs="Arial"/>
          <w:sz w:val="20"/>
          <w:szCs w:val="20"/>
          <w:lang w:val="en-US"/>
        </w:rPr>
        <w:t>GoogleChrome</w:t>
      </w:r>
      <w:proofErr w:type="spellEnd"/>
      <w:proofErr w:type="gramStart"/>
      <w:r>
        <w:rPr>
          <w:rFonts w:ascii="Arial" w:eastAsia="Calibri" w:hAnsi="Arial" w:cs="Arial"/>
          <w:sz w:val="20"/>
          <w:szCs w:val="20"/>
        </w:rPr>
        <w:t>последней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 версии</w:t>
      </w: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r w:rsidRPr="00AD536A">
        <w:rPr>
          <w:rFonts w:ascii="Arial" w:hAnsi="Arial" w:cs="Arial"/>
        </w:rPr>
        <w:t>[ ]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proofErr w:type="gramStart"/>
      <w:r>
        <w:rPr>
          <w:rFonts w:ascii="Arial" w:eastAsia="Calibri" w:hAnsi="Arial" w:cs="Arial"/>
          <w:sz w:val="20"/>
          <w:szCs w:val="20"/>
          <w:lang w:val="en-US"/>
        </w:rPr>
        <w:t>Opera</w:t>
      </w:r>
      <w:proofErr w:type="gramEnd"/>
      <w:r>
        <w:rPr>
          <w:rFonts w:ascii="Arial" w:eastAsia="Calibri" w:hAnsi="Arial" w:cs="Arial"/>
          <w:sz w:val="20"/>
          <w:szCs w:val="20"/>
        </w:rPr>
        <w:t>последней версии</w:t>
      </w: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r w:rsidRPr="00AD536A">
        <w:rPr>
          <w:rFonts w:ascii="Arial" w:hAnsi="Arial" w:cs="Arial"/>
        </w:rPr>
        <w:t>[ ]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proofErr w:type="spellStart"/>
      <w:r>
        <w:rPr>
          <w:rFonts w:ascii="Arial" w:eastAsia="Calibri" w:hAnsi="Arial" w:cs="Arial"/>
          <w:sz w:val="20"/>
          <w:szCs w:val="20"/>
          <w:lang w:val="en-US"/>
        </w:rPr>
        <w:t>MozillaFirefox</w:t>
      </w:r>
      <w:proofErr w:type="spellEnd"/>
      <w:proofErr w:type="gramStart"/>
      <w:r>
        <w:rPr>
          <w:rFonts w:ascii="Arial" w:eastAsia="Calibri" w:hAnsi="Arial" w:cs="Arial"/>
          <w:sz w:val="20"/>
          <w:szCs w:val="20"/>
        </w:rPr>
        <w:t>последней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 версии</w:t>
      </w:r>
    </w:p>
    <w:p w:rsidR="00E84158" w:rsidRP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r w:rsidRPr="00AD536A">
        <w:rPr>
          <w:rFonts w:ascii="Arial" w:hAnsi="Arial" w:cs="Arial"/>
        </w:rPr>
        <w:t>[ ]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 w:rsidRPr="00E84158">
        <w:rPr>
          <w:rFonts w:ascii="Arial" w:eastAsia="Calibri" w:hAnsi="Arial" w:cs="Arial"/>
          <w:sz w:val="20"/>
          <w:szCs w:val="20"/>
        </w:rPr>
        <w:t xml:space="preserve"> 7+, </w:t>
      </w:r>
      <w:proofErr w:type="spellStart"/>
      <w:r>
        <w:rPr>
          <w:rFonts w:ascii="Arial" w:eastAsia="Calibri" w:hAnsi="Arial" w:cs="Arial"/>
          <w:sz w:val="20"/>
          <w:szCs w:val="20"/>
          <w:lang w:val="en-US"/>
        </w:rPr>
        <w:t>InternetExplorer</w:t>
      </w:r>
      <w:proofErr w:type="gramStart"/>
      <w:r>
        <w:rPr>
          <w:rFonts w:ascii="Arial" w:eastAsia="Calibri" w:hAnsi="Arial" w:cs="Arial"/>
          <w:sz w:val="20"/>
          <w:szCs w:val="20"/>
        </w:rPr>
        <w:t>последнейверсии</w:t>
      </w:r>
      <w:proofErr w:type="spellEnd"/>
      <w:proofErr w:type="gramEnd"/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r w:rsidRPr="00AD536A">
        <w:rPr>
          <w:rFonts w:ascii="Arial" w:hAnsi="Arial" w:cs="Arial"/>
        </w:rPr>
        <w:t>[ ]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r>
        <w:rPr>
          <w:rFonts w:ascii="Arial" w:eastAsia="Calibri" w:hAnsi="Arial" w:cs="Arial"/>
          <w:sz w:val="20"/>
          <w:szCs w:val="20"/>
          <w:lang w:val="en-US"/>
        </w:rPr>
        <w:t>Safari</w:t>
      </w:r>
      <w:r>
        <w:rPr>
          <w:rFonts w:ascii="Arial" w:eastAsia="Calibri" w:hAnsi="Arial" w:cs="Arial"/>
          <w:sz w:val="20"/>
          <w:szCs w:val="20"/>
        </w:rPr>
        <w:t xml:space="preserve"> последней версии</w:t>
      </w:r>
    </w:p>
    <w:p w:rsidR="00E84158" w:rsidRDefault="00E84158" w:rsidP="00E84158">
      <w:pPr>
        <w:pStyle w:val="Standard"/>
        <w:ind w:left="720"/>
        <w:rPr>
          <w:rFonts w:ascii="Arial" w:eastAsia="Calibri" w:hAnsi="Arial" w:cs="Arial"/>
          <w:b/>
          <w:sz w:val="20"/>
          <w:szCs w:val="20"/>
        </w:rPr>
      </w:pPr>
    </w:p>
    <w:p w:rsidR="00E84158" w:rsidRDefault="00E84158" w:rsidP="00E84158">
      <w:pPr>
        <w:pStyle w:val="Standard"/>
        <w:ind w:left="720"/>
        <w:rPr>
          <w:rFonts w:ascii="Arial" w:eastAsia="Calibri" w:hAnsi="Arial" w:cs="Arial"/>
          <w:b/>
          <w:sz w:val="20"/>
          <w:szCs w:val="20"/>
        </w:rPr>
      </w:pPr>
    </w:p>
    <w:p w:rsidR="00E84158" w:rsidRPr="00BB3E85" w:rsidRDefault="00E84158" w:rsidP="00E84158">
      <w:pPr>
        <w:pStyle w:val="Standard"/>
        <w:ind w:left="720"/>
        <w:rPr>
          <w:rFonts w:ascii="Arial" w:eastAsia="Calibri" w:hAnsi="Arial" w:cs="Arial"/>
          <w:b/>
          <w:color w:val="ED7D31" w:themeColor="accent2"/>
          <w:szCs w:val="20"/>
        </w:rPr>
      </w:pPr>
      <w:r w:rsidRPr="00BB3E85">
        <w:rPr>
          <w:rFonts w:ascii="Arial" w:eastAsia="Calibri" w:hAnsi="Arial" w:cs="Arial"/>
          <w:b/>
          <w:color w:val="ED7D31" w:themeColor="accent2"/>
          <w:szCs w:val="20"/>
        </w:rPr>
        <w:t>Мобильность посетителей сайта</w:t>
      </w:r>
    </w:p>
    <w:p w:rsidR="00E84158" w:rsidRDefault="00E84158" w:rsidP="00E84158">
      <w:pPr>
        <w:pStyle w:val="Standard"/>
        <w:ind w:left="720"/>
        <w:rPr>
          <w:rFonts w:ascii="Arial" w:eastAsia="Calibri" w:hAnsi="Arial" w:cs="Arial"/>
          <w:i/>
          <w:sz w:val="18"/>
          <w:szCs w:val="20"/>
        </w:rPr>
      </w:pPr>
      <w:r w:rsidRPr="00E84158">
        <w:rPr>
          <w:rFonts w:ascii="Arial" w:eastAsia="Calibri" w:hAnsi="Arial" w:cs="Arial"/>
          <w:i/>
          <w:sz w:val="18"/>
          <w:szCs w:val="20"/>
        </w:rPr>
        <w:t>Укажите, какой процент посетителей пользуются мобильными устройствами (смартфоны, планшеты) и на каких операционных системах (</w:t>
      </w:r>
      <w:proofErr w:type="spellStart"/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iOS</w:t>
      </w:r>
      <w:proofErr w:type="spellEnd"/>
      <w:r w:rsidRPr="00E84158">
        <w:rPr>
          <w:rFonts w:ascii="Arial" w:eastAsia="Calibri" w:hAnsi="Arial" w:cs="Arial"/>
          <w:i/>
          <w:sz w:val="18"/>
          <w:szCs w:val="20"/>
        </w:rPr>
        <w:t xml:space="preserve">,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Android</w:t>
      </w:r>
      <w:r w:rsidRPr="00E84158">
        <w:rPr>
          <w:rFonts w:ascii="Arial" w:eastAsia="Calibri" w:hAnsi="Arial" w:cs="Arial"/>
          <w:i/>
          <w:sz w:val="18"/>
          <w:szCs w:val="20"/>
        </w:rPr>
        <w:t>). Нужен ли вам отдельный сайт для просмотра части информации в другом дизайне в браузерах мобильных устройств или достаточно сверстать основной сайт под эти устройства?</w:t>
      </w:r>
    </w:p>
    <w:p w:rsidR="00E84158" w:rsidRPr="00E84158" w:rsidRDefault="00E84158" w:rsidP="00E84158">
      <w:pPr>
        <w:pStyle w:val="Standard"/>
        <w:ind w:left="720"/>
        <w:rPr>
          <w:rFonts w:ascii="Arial" w:eastAsia="Calibri" w:hAnsi="Arial" w:cs="Arial"/>
          <w:i/>
          <w:sz w:val="18"/>
          <w:szCs w:val="20"/>
        </w:rPr>
      </w:pPr>
    </w:p>
    <w:tbl>
      <w:tblPr>
        <w:tblW w:w="0" w:type="auto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67"/>
      </w:tblGrid>
      <w:tr w:rsidR="00E84158" w:rsidRPr="001B0549" w:rsidTr="00E84158">
        <w:trPr>
          <w:trHeight w:val="1991"/>
        </w:trPr>
        <w:tc>
          <w:tcPr>
            <w:tcW w:w="9767" w:type="dxa"/>
          </w:tcPr>
          <w:p w:rsidR="00E84158" w:rsidRDefault="00E84158" w:rsidP="00E84158">
            <w:pPr>
              <w:rPr>
                <w:lang w:val="ru-RU"/>
              </w:rPr>
            </w:pPr>
          </w:p>
        </w:tc>
      </w:tr>
    </w:tbl>
    <w:p w:rsidR="00C85C49" w:rsidRDefault="00C85C49" w:rsidP="00685818">
      <w:pPr>
        <w:rPr>
          <w:lang w:val="ru-RU"/>
        </w:rPr>
      </w:pPr>
    </w:p>
    <w:p w:rsidR="00E84158" w:rsidRDefault="00E84158" w:rsidP="00E84158">
      <w:pPr>
        <w:spacing w:line="240" w:lineRule="auto"/>
        <w:rPr>
          <w:rFonts w:cs="Calibri"/>
          <w:b/>
          <w:sz w:val="36"/>
          <w:lang w:val="ru-RU"/>
        </w:rPr>
      </w:pPr>
      <w:proofErr w:type="spellStart"/>
      <w:r>
        <w:rPr>
          <w:rFonts w:cs="Calibri"/>
          <w:b/>
          <w:sz w:val="36"/>
        </w:rPr>
        <w:t>Интеграция</w:t>
      </w:r>
      <w:proofErr w:type="spellEnd"/>
      <w:r>
        <w:rPr>
          <w:rFonts w:cs="Calibri"/>
          <w:b/>
          <w:sz w:val="36"/>
        </w:rPr>
        <w:t xml:space="preserve"> с 1С</w:t>
      </w:r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9"/>
        <w:gridCol w:w="4645"/>
      </w:tblGrid>
      <w:tr w:rsidR="00E84158" w:rsidTr="00640E16">
        <w:trPr>
          <w:trHeight w:val="363"/>
        </w:trPr>
        <w:tc>
          <w:tcPr>
            <w:tcW w:w="5059" w:type="dxa"/>
          </w:tcPr>
          <w:p w:rsidR="00E84158" w:rsidRPr="00C85C49" w:rsidRDefault="00E84158" w:rsidP="00640E16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Предлагаемый функционал</w:t>
            </w:r>
          </w:p>
        </w:tc>
        <w:tc>
          <w:tcPr>
            <w:tcW w:w="4645" w:type="dxa"/>
          </w:tcPr>
          <w:p w:rsidR="00E84158" w:rsidRPr="00C85C49" w:rsidRDefault="00E84158" w:rsidP="00E84158">
            <w:pPr>
              <w:jc w:val="center"/>
              <w:rPr>
                <w:i/>
                <w:sz w:val="20"/>
                <w:lang w:val="ru-RU"/>
              </w:rPr>
            </w:pPr>
            <w:proofErr w:type="gramStart"/>
            <w:r w:rsidRPr="00C85C49">
              <w:rPr>
                <w:i/>
                <w:sz w:val="20"/>
                <w:lang w:val="ru-RU"/>
              </w:rPr>
              <w:t>Ваш</w:t>
            </w:r>
            <w:proofErr w:type="gramEnd"/>
            <w:r w:rsidRPr="00C85C49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данные</w:t>
            </w:r>
          </w:p>
        </w:tc>
      </w:tr>
      <w:tr w:rsidR="00E84158" w:rsidRPr="001B0549" w:rsidTr="00640E16">
        <w:trPr>
          <w:trHeight w:val="588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Развёрнутое описание </w:t>
            </w:r>
            <w:proofErr w:type="spell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ситуации</w:t>
            </w:r>
            <w:proofErr w:type="gramStart"/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к</w:t>
            </w:r>
            <w:proofErr w:type="gram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оторая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 привела к необходимости внедрения решения. С какими проблемами сталкивается заказчик в своей работе без интеграции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640E16">
        <w:trPr>
          <w:trHeight w:val="300"/>
        </w:trPr>
        <w:tc>
          <w:tcPr>
            <w:tcW w:w="5059" w:type="dxa"/>
          </w:tcPr>
          <w:p w:rsidR="00E84158" w:rsidRPr="00E84158" w:rsidRDefault="00E84158" w:rsidP="00640E16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Какие задачи планируется </w:t>
            </w:r>
            <w:proofErr w:type="spell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решить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созданием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 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веб-решения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</w:t>
            </w:r>
            <w:proofErr w:type="gramStart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интегрированного</w:t>
            </w:r>
            <w:proofErr w:type="gram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 с 1С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640E16">
        <w:trPr>
          <w:trHeight w:val="726"/>
        </w:trPr>
        <w:tc>
          <w:tcPr>
            <w:tcW w:w="5059" w:type="dxa"/>
          </w:tcPr>
          <w:p w:rsidR="00E84158" w:rsidRPr="00E84158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Краткое описание </w:t>
            </w:r>
            <w:proofErr w:type="gram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предыдущих</w:t>
            </w:r>
            <w:proofErr w:type="gramEnd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попыток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решить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 эти задачи (если они были)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640E16">
        <w:trPr>
          <w:trHeight w:val="626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Редакция «1С-Битрикс: Управление сайтом</w:t>
            </w:r>
            <w:proofErr w:type="gram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»</w:t>
            </w:r>
            <w:r w:rsidRPr="00E84158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proofErr w:type="gramEnd"/>
            <w:r w:rsidRPr="00E84158">
              <w:rPr>
                <w:rFonts w:ascii="Arial" w:hAnsi="Arial" w:cs="Arial"/>
                <w:sz w:val="18"/>
                <w:szCs w:val="18"/>
                <w:lang w:val="ru-RU"/>
              </w:rPr>
              <w:t>Малый Бизнес, Бизнес, Большой бизнес)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E84158">
        <w:trPr>
          <w:trHeight w:val="583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i/>
                <w:sz w:val="18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Тип </w:t>
            </w:r>
            <w:proofErr w:type="spell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хостинга</w:t>
            </w:r>
            <w:proofErr w:type="spellEnd"/>
            <w:proofErr w:type="gramStart"/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: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(</w:t>
            </w:r>
            <w:proofErr w:type="gram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собственный сервер, виртуальный 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хостинг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VPS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- 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хостинг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выделенный сервер на площадке 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Хостера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E84158">
        <w:trPr>
          <w:trHeight w:val="438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Тип базы данных: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(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</w:rPr>
              <w:t>MySQL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ORACLE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</w:rPr>
              <w:t>MSSQLServer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E84158">
        <w:trPr>
          <w:trHeight w:val="104"/>
        </w:trPr>
        <w:tc>
          <w:tcPr>
            <w:tcW w:w="5059" w:type="dxa"/>
          </w:tcPr>
          <w:p w:rsidR="00E84158" w:rsidRPr="00E84158" w:rsidRDefault="00E84158" w:rsidP="00640E16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Объембазыданных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Мб</w:t>
            </w:r>
            <w:proofErr w:type="spellEnd"/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E84158">
        <w:trPr>
          <w:trHeight w:val="905"/>
        </w:trPr>
        <w:tc>
          <w:tcPr>
            <w:tcW w:w="5059" w:type="dxa"/>
          </w:tcPr>
          <w:p w:rsidR="00E84158" w:rsidRDefault="00E84158" w:rsidP="00E84158">
            <w:pPr>
              <w:pStyle w:val="Standard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Посещаемость текущего/будущего сайта:</w:t>
            </w:r>
          </w:p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 xml:space="preserve">- </w:t>
            </w:r>
            <w:proofErr w:type="gramStart"/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усреднённая</w:t>
            </w:r>
            <w:proofErr w:type="gramEnd"/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 xml:space="preserve"> (в день)</w:t>
            </w:r>
          </w:p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 xml:space="preserve">- </w:t>
            </w:r>
            <w:proofErr w:type="gramStart"/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пиковая</w:t>
            </w:r>
            <w:proofErr w:type="gramEnd"/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 xml:space="preserve"> (кол-во одновременных посетителей в час)</w:t>
            </w:r>
          </w:p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E84158">
              <w:rPr>
                <w:rFonts w:ascii="Arial" w:hAnsi="Arial" w:cs="Arial"/>
                <w:i/>
                <w:sz w:val="18"/>
                <w:szCs w:val="20"/>
              </w:rPr>
              <w:t xml:space="preserve">- </w:t>
            </w: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</w:rPr>
              <w:t>планируемая</w:t>
            </w:r>
            <w:proofErr w:type="spellEnd"/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640E16">
        <w:trPr>
          <w:trHeight w:val="164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Частота обмена данными с 1С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640E16">
        <w:trPr>
          <w:trHeight w:val="164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Версияплатформы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1С: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Предприятия</w:t>
            </w:r>
            <w:proofErr w:type="spellEnd"/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E84158">
        <w:trPr>
          <w:trHeight w:val="1599"/>
        </w:trPr>
        <w:tc>
          <w:tcPr>
            <w:tcW w:w="5059" w:type="dxa"/>
          </w:tcPr>
          <w:p w:rsidR="00E84158" w:rsidRDefault="00E84158" w:rsidP="00E84158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Конфигурация 1С:</w:t>
            </w:r>
          </w:p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- Типовая (Название и версия типовой конфигурации)</w:t>
            </w:r>
          </w:p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i/>
                <w:sz w:val="18"/>
                <w:szCs w:val="20"/>
                <w:lang w:val="ru-RU"/>
              </w:rPr>
            </w:pP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- Типовая с изменениями (Название и версия типовой конфигурации, Примерный общий объем изменений (в процентах от общего объема кода конфигурации), Краткое описание основных изменений в типовой конфигурации)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640E16">
        <w:trPr>
          <w:trHeight w:val="164"/>
        </w:trPr>
        <w:tc>
          <w:tcPr>
            <w:tcW w:w="5059" w:type="dxa"/>
          </w:tcPr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Вариант использования 1С: Предприяти</w:t>
            </w:r>
            <w:proofErr w:type="gram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я</w:t>
            </w: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(</w:t>
            </w:r>
            <w:proofErr w:type="gramEnd"/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 xml:space="preserve">Файл, </w:t>
            </w:r>
          </w:p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E84158">
              <w:rPr>
                <w:rFonts w:ascii="Arial" w:hAnsi="Arial" w:cs="Arial"/>
                <w:i/>
                <w:sz w:val="18"/>
                <w:szCs w:val="20"/>
              </w:rPr>
              <w:t>Клиент-сервер</w:t>
            </w:r>
            <w:proofErr w:type="spellEnd"/>
            <w:r w:rsidRPr="00E84158">
              <w:rPr>
                <w:rFonts w:ascii="Arial" w:hAnsi="Arial" w:cs="Arial"/>
                <w:i/>
                <w:sz w:val="18"/>
                <w:szCs w:val="20"/>
              </w:rPr>
              <w:t>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E84158">
        <w:trPr>
          <w:trHeight w:val="542"/>
        </w:trPr>
        <w:tc>
          <w:tcPr>
            <w:tcW w:w="5059" w:type="dxa"/>
          </w:tcPr>
          <w:p w:rsidR="00E84158" w:rsidRPr="00E84158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Количество одновременно работающих в 1С пользователей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1B0549" w:rsidTr="00E84158">
        <w:trPr>
          <w:trHeight w:val="935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Использование распределенной информационной базы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(Да</w:t>
            </w:r>
            <w:proofErr w:type="gramStart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/Н</w:t>
            </w:r>
            <w:proofErr w:type="gramEnd"/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ет, Количество узлов, Параметры нагрузки на ИБ по каждому узлу)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C85C49" w:rsidRDefault="00C85C49" w:rsidP="00685818">
      <w:pPr>
        <w:rPr>
          <w:lang w:val="ru-RU"/>
        </w:rPr>
      </w:pPr>
    </w:p>
    <w:p w:rsidR="00994F5C" w:rsidRPr="00BB3E85" w:rsidRDefault="00994F5C" w:rsidP="00994F5C">
      <w:pPr>
        <w:pStyle w:val="Standard"/>
        <w:rPr>
          <w:rFonts w:ascii="Calibri" w:eastAsia="Calibri" w:hAnsi="Calibri" w:cs="Calibri"/>
          <w:b/>
          <w:color w:val="ED7D31" w:themeColor="accent2"/>
          <w:sz w:val="36"/>
        </w:rPr>
      </w:pPr>
      <w:r w:rsidRPr="00BB3E85">
        <w:rPr>
          <w:rFonts w:ascii="Calibri" w:eastAsia="Calibri" w:hAnsi="Calibri" w:cs="Calibri"/>
          <w:b/>
          <w:color w:val="ED7D31" w:themeColor="accent2"/>
          <w:sz w:val="36"/>
        </w:rPr>
        <w:t xml:space="preserve">Подготовка </w:t>
      </w:r>
      <w:proofErr w:type="spellStart"/>
      <w:r w:rsidRPr="00BB3E85">
        <w:rPr>
          <w:rFonts w:ascii="Calibri" w:eastAsia="Calibri" w:hAnsi="Calibri" w:cs="Calibri"/>
          <w:b/>
          <w:color w:val="ED7D31" w:themeColor="accent2"/>
          <w:sz w:val="36"/>
        </w:rPr>
        <w:t>контента</w:t>
      </w:r>
      <w:proofErr w:type="spellEnd"/>
      <w:r w:rsidRPr="00BB3E85">
        <w:rPr>
          <w:rFonts w:ascii="Calibri" w:eastAsia="Calibri" w:hAnsi="Calibri" w:cs="Calibri"/>
          <w:b/>
          <w:color w:val="ED7D31" w:themeColor="accent2"/>
          <w:sz w:val="36"/>
        </w:rPr>
        <w:t xml:space="preserve"> для сайта</w:t>
      </w:r>
    </w:p>
    <w:p w:rsidR="002A00B3" w:rsidRPr="002A00B3" w:rsidRDefault="002A00B3" w:rsidP="00994F5C">
      <w:pPr>
        <w:pStyle w:val="Standard"/>
        <w:rPr>
          <w:rFonts w:ascii="Calibri" w:eastAsia="Calibri" w:hAnsi="Calibri" w:cs="Calibri"/>
          <w:b/>
          <w:color w:val="16A69A"/>
        </w:rPr>
      </w:pPr>
    </w:p>
    <w:p w:rsidR="00994F5C" w:rsidRDefault="00994F5C" w:rsidP="00994F5C">
      <w:pPr>
        <w:pStyle w:val="Standard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b/>
          <w:sz w:val="20"/>
        </w:rPr>
        <w:t>Есть ли у вас уникальные тексты для сайта</w:t>
      </w:r>
      <w:proofErr w:type="gramStart"/>
      <w:r>
        <w:rPr>
          <w:rFonts w:ascii="Arial" w:eastAsia="Calibri" w:hAnsi="Arial" w:cs="Arial"/>
          <w:b/>
          <w:sz w:val="20"/>
        </w:rPr>
        <w:t>?</w:t>
      </w:r>
      <w:r w:rsidRPr="00994F5C">
        <w:rPr>
          <w:rFonts w:ascii="Arial" w:eastAsia="Calibri" w:hAnsi="Arial" w:cs="Arial"/>
          <w:sz w:val="18"/>
        </w:rPr>
        <w:t>(</w:t>
      </w:r>
      <w:proofErr w:type="gramEnd"/>
      <w:r w:rsidRPr="00994F5C">
        <w:rPr>
          <w:rFonts w:ascii="Arial" w:eastAsia="Calibri" w:hAnsi="Arial" w:cs="Arial"/>
          <w:sz w:val="18"/>
        </w:rPr>
        <w:t xml:space="preserve">чтобы ваш сайт продвигался в поисковых системах, на нем должен быть авторский текст, если хотите скопировать чужой текст с другого сайта, его нужно переписать и проверить на уникальность с помощью сервиса </w:t>
      </w:r>
      <w:proofErr w:type="spellStart"/>
      <w:r w:rsidRPr="00994F5C">
        <w:rPr>
          <w:rFonts w:ascii="Arial" w:eastAsia="Calibri" w:hAnsi="Arial" w:cs="Arial"/>
          <w:sz w:val="18"/>
        </w:rPr>
        <w:t>text.ru</w:t>
      </w:r>
      <w:proofErr w:type="spellEnd"/>
      <w:r w:rsidRPr="00994F5C">
        <w:rPr>
          <w:rFonts w:ascii="Arial" w:eastAsia="Calibri" w:hAnsi="Arial" w:cs="Arial"/>
          <w:sz w:val="18"/>
        </w:rPr>
        <w:t>)</w:t>
      </w:r>
    </w:p>
    <w:p w:rsidR="00B4065F" w:rsidRDefault="00B4065F" w:rsidP="00994F5C">
      <w:pPr>
        <w:pStyle w:val="Standard"/>
        <w:rPr>
          <w:rFonts w:ascii="Arial" w:eastAsia="Calibri" w:hAnsi="Arial" w:cs="Arial"/>
          <w:sz w:val="20"/>
        </w:rPr>
      </w:pPr>
      <w:r w:rsidRPr="00F12233">
        <w:rPr>
          <w:rFonts w:ascii="Arial" w:eastAsia="Calibri" w:hAnsi="Arial" w:cs="Arial"/>
          <w:sz w:val="20"/>
        </w:rPr>
        <w:t>[  ]</w:t>
      </w:r>
      <w:r w:rsidRPr="00B4065F">
        <w:rPr>
          <w:rFonts w:ascii="Arial" w:eastAsia="Calibri" w:hAnsi="Arial" w:cs="Arial"/>
          <w:sz w:val="20"/>
        </w:rPr>
        <w:t>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</w:t>
      </w:r>
      <w:r w:rsidRPr="00F12233">
        <w:rPr>
          <w:rFonts w:ascii="Arial" w:eastAsia="Calibri" w:hAnsi="Arial" w:cs="Arial"/>
          <w:sz w:val="20"/>
        </w:rPr>
        <w:t xml:space="preserve">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t>[  ] Предоставляются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r>
        <w:rPr>
          <w:rFonts w:ascii="Arial" w:hAnsi="Arial" w:cs="Arial"/>
          <w:sz w:val="20"/>
          <w:lang w:val="ru-RU"/>
        </w:rPr>
        <w:t xml:space="preserve">Заказываем у </w:t>
      </w:r>
      <w:proofErr w:type="spellStart"/>
      <w:r>
        <w:rPr>
          <w:rFonts w:ascii="Arial" w:hAnsi="Arial" w:cs="Arial"/>
          <w:sz w:val="20"/>
          <w:lang w:val="ru-RU"/>
        </w:rPr>
        <w:t>копирайтера</w:t>
      </w:r>
      <w:proofErr w:type="spellEnd"/>
      <w:r>
        <w:rPr>
          <w:rFonts w:ascii="Arial" w:hAnsi="Arial" w:cs="Arial"/>
          <w:sz w:val="20"/>
          <w:lang w:val="ru-RU"/>
        </w:rPr>
        <w:t xml:space="preserve">,  </w:t>
      </w:r>
      <w:r w:rsidRPr="00D604D9">
        <w:rPr>
          <w:rFonts w:ascii="Arial" w:hAnsi="Arial" w:cs="Arial"/>
          <w:sz w:val="20"/>
          <w:lang w:val="ru-RU"/>
        </w:rPr>
        <w:t>платить согласны</w:t>
      </w:r>
      <w:proofErr w:type="gramEnd"/>
    </w:p>
    <w:p w:rsidR="00B4065F" w:rsidRDefault="00B4065F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994F5C" w:rsidRPr="00994F5C" w:rsidRDefault="00994F5C" w:rsidP="00994F5C">
      <w:pPr>
        <w:pStyle w:val="Standard"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b/>
          <w:sz w:val="20"/>
        </w:rPr>
        <w:t>Есть ли у вас качественные авторские фото для сайта</w:t>
      </w:r>
      <w:proofErr w:type="gramStart"/>
      <w:r>
        <w:rPr>
          <w:rFonts w:ascii="Arial" w:eastAsia="Calibri" w:hAnsi="Arial" w:cs="Arial"/>
          <w:b/>
          <w:sz w:val="20"/>
        </w:rPr>
        <w:t>?</w:t>
      </w:r>
      <w:r w:rsidRPr="00994F5C">
        <w:rPr>
          <w:rFonts w:ascii="Arial" w:eastAsia="Calibri" w:hAnsi="Arial" w:cs="Arial"/>
          <w:sz w:val="18"/>
        </w:rPr>
        <w:t>(</w:t>
      </w:r>
      <w:proofErr w:type="gramEnd"/>
      <w:r w:rsidRPr="00994F5C">
        <w:rPr>
          <w:rFonts w:ascii="Arial" w:eastAsia="Calibri" w:hAnsi="Arial" w:cs="Arial"/>
          <w:sz w:val="18"/>
        </w:rPr>
        <w:t xml:space="preserve">рекомендуем использовать только фото, на которые у вас есть авторские права - вы их сами снимали, купили у фотографа или на </w:t>
      </w:r>
      <w:proofErr w:type="spellStart"/>
      <w:r w:rsidRPr="00994F5C">
        <w:rPr>
          <w:rFonts w:ascii="Arial" w:eastAsia="Calibri" w:hAnsi="Arial" w:cs="Arial"/>
          <w:sz w:val="18"/>
        </w:rPr>
        <w:t>фотостоке</w:t>
      </w:r>
      <w:proofErr w:type="spellEnd"/>
      <w:r w:rsidRPr="00994F5C">
        <w:rPr>
          <w:rFonts w:ascii="Arial" w:eastAsia="Calibri" w:hAnsi="Arial" w:cs="Arial"/>
          <w:sz w:val="18"/>
        </w:rPr>
        <w:t>; фотографии должны быть хорошего качества, обработаны в едином стиле)</w:t>
      </w:r>
    </w:p>
    <w:p w:rsid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r w:rsidRPr="00B4065F">
        <w:rPr>
          <w:rFonts w:ascii="Arial" w:eastAsia="Calibri" w:hAnsi="Arial" w:cs="Arial"/>
          <w:sz w:val="20"/>
        </w:rPr>
        <w:t>[  ] 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2A00B3" w:rsidRPr="00B4065F" w:rsidRDefault="002A00B3" w:rsidP="00B4065F">
      <w:pPr>
        <w:pStyle w:val="Standard"/>
        <w:rPr>
          <w:rFonts w:ascii="Arial" w:eastAsia="Calibri" w:hAnsi="Arial" w:cs="Arial"/>
          <w:sz w:val="20"/>
        </w:rPr>
      </w:pP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t>[  ] Предоставляются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t xml:space="preserve">[  ] Берутся из клипартов 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t>[  ]</w:t>
      </w:r>
      <w:r>
        <w:rPr>
          <w:rFonts w:ascii="Arial" w:hAnsi="Arial" w:cs="Arial"/>
          <w:sz w:val="20"/>
          <w:lang w:val="ru-RU"/>
        </w:rPr>
        <w:t xml:space="preserve">Берутся из платных клипартов, </w:t>
      </w:r>
      <w:r w:rsidRPr="00D604D9">
        <w:rPr>
          <w:rFonts w:ascii="Arial" w:hAnsi="Arial" w:cs="Arial"/>
          <w:sz w:val="20"/>
          <w:lang w:val="ru-RU"/>
        </w:rPr>
        <w:t xml:space="preserve">платить </w:t>
      </w:r>
      <w:proofErr w:type="gramStart"/>
      <w:r w:rsidRPr="00D604D9">
        <w:rPr>
          <w:rFonts w:ascii="Arial" w:hAnsi="Arial" w:cs="Arial"/>
          <w:sz w:val="20"/>
          <w:lang w:val="ru-RU"/>
        </w:rPr>
        <w:t>согласны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51285A">
        <w:rPr>
          <w:rFonts w:ascii="Arial" w:hAnsi="Arial" w:cs="Arial"/>
          <w:sz w:val="20"/>
          <w:lang w:val="ru-RU"/>
        </w:rPr>
        <w:t>[  ]</w:t>
      </w:r>
      <w:r w:rsidRPr="00D604D9">
        <w:rPr>
          <w:rFonts w:ascii="Arial" w:hAnsi="Arial" w:cs="Arial"/>
          <w:sz w:val="20"/>
          <w:lang w:val="ru-RU"/>
        </w:rPr>
        <w:t xml:space="preserve">Проводится специальная </w:t>
      </w:r>
      <w:proofErr w:type="spellStart"/>
      <w:r w:rsidRPr="00D604D9">
        <w:rPr>
          <w:rFonts w:ascii="Arial" w:hAnsi="Arial" w:cs="Arial"/>
          <w:sz w:val="20"/>
          <w:lang w:val="ru-RU"/>
        </w:rPr>
        <w:t>фотосессия</w:t>
      </w:r>
      <w:proofErr w:type="spellEnd"/>
      <w:proofErr w:type="gramEnd"/>
    </w:p>
    <w:p w:rsidR="00994F5C" w:rsidRDefault="00994F5C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2A00B3" w:rsidRDefault="002A00B3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2A00B3" w:rsidRDefault="002A00B3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994F5C" w:rsidRDefault="00994F5C" w:rsidP="00994F5C">
      <w:pPr>
        <w:pStyle w:val="Standard"/>
        <w:rPr>
          <w:rFonts w:ascii="Arial" w:eastAsia="Calibri" w:hAnsi="Arial" w:cs="Arial"/>
          <w:b/>
          <w:sz w:val="28"/>
          <w:szCs w:val="22"/>
        </w:rPr>
      </w:pPr>
      <w:r>
        <w:rPr>
          <w:rFonts w:ascii="Arial" w:eastAsia="Calibri" w:hAnsi="Arial" w:cs="Arial"/>
          <w:b/>
          <w:sz w:val="20"/>
        </w:rPr>
        <w:t>Есть ли у вас видео для сайта</w:t>
      </w:r>
      <w:proofErr w:type="gramStart"/>
      <w:r>
        <w:rPr>
          <w:rFonts w:ascii="Arial" w:eastAsia="Calibri" w:hAnsi="Arial" w:cs="Arial"/>
          <w:b/>
          <w:sz w:val="20"/>
        </w:rPr>
        <w:t>?</w:t>
      </w:r>
      <w:r w:rsidRPr="00994F5C">
        <w:rPr>
          <w:rFonts w:ascii="Arial" w:eastAsia="Calibri" w:hAnsi="Arial" w:cs="Arial"/>
          <w:sz w:val="18"/>
        </w:rPr>
        <w:t>(</w:t>
      </w:r>
      <w:proofErr w:type="gramEnd"/>
      <w:r w:rsidRPr="00994F5C">
        <w:rPr>
          <w:rFonts w:ascii="Arial" w:eastAsia="Calibri" w:hAnsi="Arial" w:cs="Arial"/>
          <w:sz w:val="18"/>
        </w:rPr>
        <w:t>посетители любят смотреть видео, если оно дает полезную информацию, например, уроки владения вашим инструментом, или забавно - тогда от его распространения вы получите вирусный эффект)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r w:rsidRPr="00B4065F">
        <w:rPr>
          <w:rFonts w:ascii="Arial" w:eastAsia="Calibri" w:hAnsi="Arial" w:cs="Arial"/>
          <w:sz w:val="20"/>
        </w:rPr>
        <w:t>[  ] 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t>[  ] Предоставляются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t xml:space="preserve">[  ] Берутся из клипартов 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D604D9">
        <w:rPr>
          <w:rFonts w:ascii="Arial" w:hAnsi="Arial" w:cs="Arial"/>
          <w:sz w:val="20"/>
          <w:lang w:val="ru-RU"/>
        </w:rPr>
        <w:lastRenderedPageBreak/>
        <w:t>[  ]</w:t>
      </w:r>
      <w:r>
        <w:rPr>
          <w:rFonts w:ascii="Arial" w:hAnsi="Arial" w:cs="Arial"/>
          <w:sz w:val="20"/>
          <w:lang w:val="ru-RU"/>
        </w:rPr>
        <w:t xml:space="preserve">Берутся из платных клипартов, </w:t>
      </w:r>
      <w:r w:rsidRPr="00D604D9">
        <w:rPr>
          <w:rFonts w:ascii="Arial" w:hAnsi="Arial" w:cs="Arial"/>
          <w:sz w:val="20"/>
          <w:lang w:val="ru-RU"/>
        </w:rPr>
        <w:t xml:space="preserve">платить </w:t>
      </w:r>
      <w:proofErr w:type="gramStart"/>
      <w:r w:rsidRPr="00D604D9">
        <w:rPr>
          <w:rFonts w:ascii="Arial" w:hAnsi="Arial" w:cs="Arial"/>
          <w:sz w:val="20"/>
          <w:lang w:val="ru-RU"/>
        </w:rPr>
        <w:t>согласны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r w:rsidRPr="0051285A">
        <w:rPr>
          <w:rFonts w:ascii="Arial" w:hAnsi="Arial" w:cs="Arial"/>
          <w:sz w:val="20"/>
          <w:lang w:val="ru-RU"/>
        </w:rPr>
        <w:t>[  ]</w:t>
      </w:r>
      <w:r w:rsidRPr="00D604D9">
        <w:rPr>
          <w:rFonts w:ascii="Arial" w:hAnsi="Arial" w:cs="Arial"/>
          <w:sz w:val="20"/>
          <w:lang w:val="ru-RU"/>
        </w:rPr>
        <w:t xml:space="preserve">Проводится специальная </w:t>
      </w:r>
      <w:r>
        <w:rPr>
          <w:rFonts w:ascii="Arial" w:hAnsi="Arial" w:cs="Arial"/>
          <w:sz w:val="20"/>
          <w:lang w:val="ru-RU"/>
        </w:rPr>
        <w:t xml:space="preserve">видеосъёмка </w:t>
      </w:r>
    </w:p>
    <w:p w:rsidR="00D604D9" w:rsidRDefault="00D604D9" w:rsidP="00B4065F">
      <w:pPr>
        <w:rPr>
          <w:rFonts w:ascii="Arial" w:hAnsi="Arial" w:cs="Arial"/>
          <w:b/>
          <w:color w:val="16A69A"/>
          <w:sz w:val="32"/>
          <w:lang w:val="ru-RU"/>
        </w:rPr>
      </w:pPr>
    </w:p>
    <w:p w:rsidR="00B4065F" w:rsidRPr="00BB3E85" w:rsidRDefault="00B4065F" w:rsidP="00B4065F">
      <w:pPr>
        <w:rPr>
          <w:rFonts w:ascii="Arial" w:hAnsi="Arial" w:cs="Arial"/>
          <w:b/>
          <w:color w:val="ED7D31" w:themeColor="accent2"/>
          <w:sz w:val="32"/>
          <w:lang w:val="ru-RU"/>
        </w:rPr>
      </w:pPr>
      <w:r w:rsidRPr="00BB3E85">
        <w:rPr>
          <w:rFonts w:ascii="Arial" w:hAnsi="Arial" w:cs="Arial"/>
          <w:b/>
          <w:color w:val="ED7D31" w:themeColor="accent2"/>
          <w:sz w:val="32"/>
          <w:lang w:val="ru-RU"/>
        </w:rPr>
        <w:t>Дополнительные услуги</w:t>
      </w: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B4065F">
        <w:rPr>
          <w:rFonts w:ascii="Arial" w:hAnsi="Arial" w:cs="Arial"/>
          <w:b/>
          <w:sz w:val="20"/>
          <w:szCs w:val="20"/>
          <w:lang w:val="ru-RU"/>
        </w:rPr>
        <w:t>Хостинг</w:t>
      </w:r>
      <w:proofErr w:type="spellEnd"/>
      <w:r w:rsidRPr="00B4065F">
        <w:rPr>
          <w:rFonts w:ascii="Arial" w:hAnsi="Arial" w:cs="Arial"/>
          <w:b/>
          <w:sz w:val="20"/>
          <w:szCs w:val="20"/>
          <w:lang w:val="ru-RU"/>
        </w:rPr>
        <w:t xml:space="preserve">. </w:t>
      </w:r>
      <w:r w:rsidRPr="00B4065F">
        <w:rPr>
          <w:rFonts w:ascii="Arial" w:hAnsi="Arial" w:cs="Arial"/>
          <w:sz w:val="20"/>
          <w:szCs w:val="20"/>
          <w:lang w:val="ru-RU"/>
        </w:rPr>
        <w:t>Рекомендуем использовать услуги специализированных компаний, если большое количество посетителей должны приходить на сайт круглосуточно и в выходные. Требуется абонентская плата.</w:t>
      </w:r>
    </w:p>
    <w:p w:rsid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r w:rsidRPr="00B4065F">
        <w:rPr>
          <w:rFonts w:ascii="Arial" w:eastAsia="Calibri" w:hAnsi="Arial" w:cs="Arial"/>
          <w:sz w:val="20"/>
        </w:rPr>
        <w:t>[  ] 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</w:p>
    <w:p w:rsidR="00B4065F" w:rsidRPr="00B4065F" w:rsidRDefault="00B4065F" w:rsidP="00B4065F">
      <w:pPr>
        <w:pStyle w:val="Standard"/>
        <w:rPr>
          <w:rFonts w:ascii="Arial" w:eastAsia="Calibri" w:hAnsi="Arial" w:cs="Arial"/>
          <w:b/>
          <w:sz w:val="20"/>
          <w:szCs w:val="20"/>
        </w:rPr>
      </w:pPr>
      <w:r w:rsidRPr="00B4065F">
        <w:rPr>
          <w:rFonts w:ascii="Arial" w:eastAsia="Calibri" w:hAnsi="Arial" w:cs="Arial"/>
          <w:b/>
          <w:sz w:val="20"/>
          <w:szCs w:val="20"/>
        </w:rPr>
        <w:t>Регистрация/ продление домена</w:t>
      </w: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sz w:val="20"/>
          <w:szCs w:val="20"/>
          <w:lang w:val="ru-RU"/>
        </w:rPr>
        <w:t xml:space="preserve">Лучше воспользоваться нашими услугами, чтобы зарегистрировать домен на вас и следить за ежегодной оплатой. При смене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хостинга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 сайта требуется перенастраивать </w:t>
      </w:r>
      <w:r w:rsidRPr="00B4065F">
        <w:rPr>
          <w:rFonts w:ascii="Arial" w:hAnsi="Arial" w:cs="Arial"/>
          <w:sz w:val="20"/>
          <w:szCs w:val="20"/>
        </w:rPr>
        <w:t>DNS</w:t>
      </w:r>
      <w:r w:rsidRPr="00B4065F">
        <w:rPr>
          <w:rFonts w:ascii="Arial" w:hAnsi="Arial" w:cs="Arial"/>
          <w:sz w:val="20"/>
          <w:szCs w:val="20"/>
          <w:lang w:val="ru-RU"/>
        </w:rPr>
        <w:t>.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r w:rsidRPr="00B4065F">
        <w:rPr>
          <w:rFonts w:ascii="Arial" w:eastAsia="Calibri" w:hAnsi="Arial" w:cs="Arial"/>
          <w:sz w:val="20"/>
        </w:rPr>
        <w:t>[  ] 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B4065F" w:rsidRPr="00B4065F" w:rsidRDefault="00B4065F" w:rsidP="00B4065F">
      <w:pPr>
        <w:pStyle w:val="Standard"/>
        <w:rPr>
          <w:rFonts w:ascii="Arial" w:eastAsia="Calibri" w:hAnsi="Arial" w:cs="Arial"/>
          <w:b/>
          <w:sz w:val="20"/>
          <w:szCs w:val="20"/>
        </w:rPr>
      </w:pPr>
      <w:r w:rsidRPr="00B4065F">
        <w:rPr>
          <w:rFonts w:ascii="Arial" w:eastAsia="Calibri" w:hAnsi="Arial" w:cs="Arial"/>
          <w:b/>
          <w:sz w:val="20"/>
          <w:szCs w:val="20"/>
        </w:rPr>
        <w:t>Услуги технической поддержки</w:t>
      </w: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sz w:val="20"/>
          <w:szCs w:val="20"/>
          <w:lang w:val="ru-RU"/>
        </w:rPr>
        <w:t xml:space="preserve">Решение технических проблем на сайте, публикация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контента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, исправление верстки за сотрудниками. Обучение сотрудников работе с </w:t>
      </w:r>
      <w:r w:rsidRPr="00B4065F">
        <w:rPr>
          <w:rFonts w:ascii="Arial" w:hAnsi="Arial" w:cs="Arial"/>
          <w:sz w:val="20"/>
          <w:szCs w:val="20"/>
        </w:rPr>
        <w:t>CMS</w:t>
      </w:r>
      <w:r w:rsidRPr="00B4065F">
        <w:rPr>
          <w:rFonts w:ascii="Arial" w:hAnsi="Arial" w:cs="Arial"/>
          <w:sz w:val="20"/>
          <w:szCs w:val="20"/>
          <w:lang w:val="ru-RU"/>
        </w:rPr>
        <w:t>, помощь в прохождении курса «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Контент-менеджер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 </w:t>
      </w:r>
      <w:r w:rsidRPr="00B4065F">
        <w:rPr>
          <w:rFonts w:ascii="Arial" w:hAnsi="Arial" w:cs="Arial"/>
          <w:sz w:val="20"/>
          <w:szCs w:val="20"/>
        </w:rPr>
        <w:t>CMS</w:t>
      </w:r>
      <w:r w:rsidRPr="00B4065F">
        <w:rPr>
          <w:rFonts w:ascii="Arial" w:hAnsi="Arial" w:cs="Arial"/>
          <w:sz w:val="20"/>
          <w:szCs w:val="20"/>
          <w:lang w:val="ru-RU"/>
        </w:rPr>
        <w:t xml:space="preserve"> "1С-Битрикс: Управление сайтом". Возможна </w:t>
      </w:r>
      <w:proofErr w:type="gramStart"/>
      <w:r w:rsidRPr="00B4065F">
        <w:rPr>
          <w:rFonts w:ascii="Arial" w:hAnsi="Arial" w:cs="Arial"/>
          <w:sz w:val="20"/>
          <w:szCs w:val="20"/>
          <w:lang w:val="ru-RU"/>
        </w:rPr>
        <w:t>работа</w:t>
      </w:r>
      <w:proofErr w:type="gramEnd"/>
      <w:r w:rsidRPr="00B4065F">
        <w:rPr>
          <w:rFonts w:ascii="Arial" w:hAnsi="Arial" w:cs="Arial"/>
          <w:sz w:val="20"/>
          <w:szCs w:val="20"/>
          <w:lang w:val="ru-RU"/>
        </w:rPr>
        <w:t xml:space="preserve"> как в рамках абонентской оплаты, так и оплаты за отработанное количество часов специалистов. В ряд тарифов включено написание и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рерайт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контента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хостинг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 и ведение доменных имен.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r w:rsidRPr="00B4065F">
        <w:rPr>
          <w:rFonts w:ascii="Arial" w:eastAsia="Calibri" w:hAnsi="Arial" w:cs="Arial"/>
          <w:sz w:val="20"/>
        </w:rPr>
        <w:t>[  ] 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b/>
          <w:sz w:val="20"/>
          <w:szCs w:val="20"/>
          <w:lang w:val="ru-RU"/>
        </w:rPr>
        <w:t>Необходимо разработать логотип или фирменный стиль</w:t>
      </w:r>
      <w:r w:rsidRPr="00B4065F">
        <w:rPr>
          <w:rFonts w:ascii="Arial" w:hAnsi="Arial" w:cs="Arial"/>
          <w:sz w:val="20"/>
          <w:szCs w:val="20"/>
          <w:lang w:val="ru-RU"/>
        </w:rPr>
        <w:t xml:space="preserve">? На данную услугу у нас есть отдельный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бриф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, который мы вышлем при необходимости. Пока просто укажите, что бы вы хотели заказать. 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r w:rsidRPr="00B4065F">
        <w:rPr>
          <w:rFonts w:ascii="Arial" w:eastAsia="Calibri" w:hAnsi="Arial" w:cs="Arial"/>
          <w:sz w:val="20"/>
        </w:rPr>
        <w:t>[  ] Да</w:t>
      </w:r>
      <w:proofErr w:type="gramStart"/>
      <w:r w:rsidRPr="00B4065F">
        <w:rPr>
          <w:rFonts w:ascii="Arial" w:eastAsia="Calibri" w:hAnsi="Arial" w:cs="Arial"/>
          <w:sz w:val="20"/>
        </w:rPr>
        <w:t xml:space="preserve"> [  ] </w:t>
      </w:r>
      <w:proofErr w:type="gramEnd"/>
      <w:r w:rsidRPr="00B4065F">
        <w:rPr>
          <w:rFonts w:ascii="Arial" w:eastAsia="Calibri" w:hAnsi="Arial" w:cs="Arial"/>
          <w:sz w:val="20"/>
        </w:rPr>
        <w:t>Нет</w:t>
      </w: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b/>
          <w:sz w:val="20"/>
          <w:szCs w:val="20"/>
          <w:lang w:val="ru-RU"/>
        </w:rPr>
        <w:t>Есть ли особые пожелания по заданию?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29"/>
      </w:tblGrid>
      <w:tr w:rsidR="00B4065F" w:rsidRPr="001B0549" w:rsidTr="002A00B3">
        <w:trPr>
          <w:trHeight w:val="2163"/>
        </w:trPr>
        <w:tc>
          <w:tcPr>
            <w:tcW w:w="10429" w:type="dxa"/>
          </w:tcPr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2A00B3">
            <w:pPr>
              <w:rPr>
                <w:lang w:val="ru-RU"/>
              </w:rPr>
            </w:pPr>
          </w:p>
          <w:p w:rsidR="002A00B3" w:rsidRDefault="002A00B3" w:rsidP="002A00B3">
            <w:pPr>
              <w:rPr>
                <w:lang w:val="ru-RU"/>
              </w:rPr>
            </w:pPr>
          </w:p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2A00B3">
            <w:pPr>
              <w:rPr>
                <w:lang w:val="ru-RU"/>
              </w:rPr>
            </w:pPr>
          </w:p>
        </w:tc>
      </w:tr>
    </w:tbl>
    <w:p w:rsidR="00685818" w:rsidRDefault="00685818" w:rsidP="00685818">
      <w:pPr>
        <w:rPr>
          <w:lang w:val="ru-RU"/>
        </w:rPr>
      </w:pPr>
    </w:p>
    <w:sectPr w:rsidR="00685818" w:rsidSect="000F7DEF">
      <w:headerReference w:type="default" r:id="rId14"/>
      <w:footerReference w:type="default" r:id="rId15"/>
      <w:pgSz w:w="12240" w:h="15840" w:code="1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CDA" w:rsidRDefault="00BA1CDA" w:rsidP="00431FF2">
      <w:pPr>
        <w:spacing w:after="0" w:line="240" w:lineRule="auto"/>
      </w:pPr>
      <w:r>
        <w:separator/>
      </w:r>
    </w:p>
  </w:endnote>
  <w:endnote w:type="continuationSeparator" w:id="1">
    <w:p w:rsidR="00BA1CDA" w:rsidRDefault="00BA1CDA" w:rsidP="0043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C49" w:rsidRPr="00ED0F4C" w:rsidRDefault="00BB3E85" w:rsidP="00ED0F4C">
    <w:pPr>
      <w:spacing w:line="240" w:lineRule="auto"/>
      <w:jc w:val="center"/>
      <w:rPr>
        <w:rFonts w:ascii="Arial" w:hAnsi="Arial" w:cs="Arial"/>
        <w:b/>
        <w:color w:val="808080" w:themeColor="background1" w:themeShade="80"/>
        <w:sz w:val="20"/>
        <w:szCs w:val="20"/>
      </w:rPr>
    </w:pPr>
    <w:r>
      <w:rPr>
        <w:rFonts w:ascii="Arial" w:hAnsi="Arial" w:cs="Arial"/>
        <w:b/>
        <w:color w:val="808080" w:themeColor="background1" w:themeShade="80"/>
        <w:sz w:val="20"/>
        <w:szCs w:val="20"/>
      </w:rPr>
      <w:t>Rubstudio.ru</w:t>
    </w:r>
    <w:r w:rsidR="00C85C49"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                                                        </w:t>
    </w:r>
    <w:hyperlink r:id="rId1" w:history="1">
      <w:r w:rsidRPr="00DD627D">
        <w:rPr>
          <w:rStyle w:val="a7"/>
          <w:rFonts w:ascii="Arial" w:hAnsi="Arial" w:cs="Arial"/>
          <w:b/>
          <w:sz w:val="20"/>
          <w:szCs w:val="20"/>
        </w:rPr>
        <w:t>info@rubstudio.ru</w:t>
      </w:r>
    </w:hyperlink>
  </w:p>
  <w:p w:rsidR="00C85C49" w:rsidRDefault="00C85C49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CDA" w:rsidRDefault="00BA1CDA" w:rsidP="00431FF2">
      <w:pPr>
        <w:spacing w:after="0" w:line="240" w:lineRule="auto"/>
      </w:pPr>
      <w:r>
        <w:separator/>
      </w:r>
    </w:p>
  </w:footnote>
  <w:footnote w:type="continuationSeparator" w:id="1">
    <w:p w:rsidR="00BA1CDA" w:rsidRDefault="00BA1CDA" w:rsidP="0043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C49" w:rsidRPr="00CE5D9A" w:rsidRDefault="00C85C49" w:rsidP="00C85C49">
    <w:pPr>
      <w:pStyle w:val="a3"/>
      <w:jc w:val="right"/>
      <w:rPr>
        <w:b/>
        <w:color w:val="00B0F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F5F2F"/>
    <w:multiLevelType w:val="hybridMultilevel"/>
    <w:tmpl w:val="C6123FC6"/>
    <w:lvl w:ilvl="0" w:tplc="1ECE2A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93AED"/>
    <w:multiLevelType w:val="hybridMultilevel"/>
    <w:tmpl w:val="9296F8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35239F7"/>
    <w:multiLevelType w:val="hybridMultilevel"/>
    <w:tmpl w:val="3654A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30E49"/>
    <w:multiLevelType w:val="hybridMultilevel"/>
    <w:tmpl w:val="5784E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77282"/>
    <w:multiLevelType w:val="hybridMultilevel"/>
    <w:tmpl w:val="59A6CCB0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C7ED5"/>
    <w:multiLevelType w:val="hybridMultilevel"/>
    <w:tmpl w:val="FE1C3E7E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AF0140"/>
    <w:multiLevelType w:val="hybridMultilevel"/>
    <w:tmpl w:val="2BF0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8508F"/>
    <w:multiLevelType w:val="hybridMultilevel"/>
    <w:tmpl w:val="7D44FC0E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DB0CA7"/>
    <w:multiLevelType w:val="hybridMultilevel"/>
    <w:tmpl w:val="28B4E398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FF2"/>
    <w:rsid w:val="00035C86"/>
    <w:rsid w:val="00076212"/>
    <w:rsid w:val="00081D7D"/>
    <w:rsid w:val="00095D83"/>
    <w:rsid w:val="000A6705"/>
    <w:rsid w:val="000F5F6B"/>
    <w:rsid w:val="000F7DEF"/>
    <w:rsid w:val="00151C7B"/>
    <w:rsid w:val="00153BD6"/>
    <w:rsid w:val="00194611"/>
    <w:rsid w:val="001B0549"/>
    <w:rsid w:val="001B0FC4"/>
    <w:rsid w:val="001C629D"/>
    <w:rsid w:val="001C6C86"/>
    <w:rsid w:val="002111FA"/>
    <w:rsid w:val="0021232B"/>
    <w:rsid w:val="0024247A"/>
    <w:rsid w:val="00252509"/>
    <w:rsid w:val="002A00B3"/>
    <w:rsid w:val="003D0CDC"/>
    <w:rsid w:val="00431FF2"/>
    <w:rsid w:val="0045430A"/>
    <w:rsid w:val="004B17F9"/>
    <w:rsid w:val="004C70AE"/>
    <w:rsid w:val="0051285A"/>
    <w:rsid w:val="00541813"/>
    <w:rsid w:val="00543D1B"/>
    <w:rsid w:val="00547FF0"/>
    <w:rsid w:val="00564F19"/>
    <w:rsid w:val="005B62E2"/>
    <w:rsid w:val="00685818"/>
    <w:rsid w:val="006C4B4B"/>
    <w:rsid w:val="006C4CE1"/>
    <w:rsid w:val="006F608D"/>
    <w:rsid w:val="007E01AC"/>
    <w:rsid w:val="00825E78"/>
    <w:rsid w:val="0086291A"/>
    <w:rsid w:val="00874EF2"/>
    <w:rsid w:val="00894BED"/>
    <w:rsid w:val="008C4374"/>
    <w:rsid w:val="008F4A3C"/>
    <w:rsid w:val="008F5227"/>
    <w:rsid w:val="00994F5C"/>
    <w:rsid w:val="009B2C0A"/>
    <w:rsid w:val="00A15A0F"/>
    <w:rsid w:val="00A56275"/>
    <w:rsid w:val="00A677B8"/>
    <w:rsid w:val="00AA45A9"/>
    <w:rsid w:val="00AA4761"/>
    <w:rsid w:val="00AD536A"/>
    <w:rsid w:val="00B40496"/>
    <w:rsid w:val="00B4065F"/>
    <w:rsid w:val="00B5709A"/>
    <w:rsid w:val="00BA1CDA"/>
    <w:rsid w:val="00BB3E85"/>
    <w:rsid w:val="00BD0B2B"/>
    <w:rsid w:val="00BF1277"/>
    <w:rsid w:val="00C71653"/>
    <w:rsid w:val="00C85C49"/>
    <w:rsid w:val="00CA11A8"/>
    <w:rsid w:val="00D004C2"/>
    <w:rsid w:val="00D604D9"/>
    <w:rsid w:val="00DF3073"/>
    <w:rsid w:val="00E06A5D"/>
    <w:rsid w:val="00E26AE8"/>
    <w:rsid w:val="00E57C39"/>
    <w:rsid w:val="00E84158"/>
    <w:rsid w:val="00ED0F4C"/>
    <w:rsid w:val="00ED6F3B"/>
    <w:rsid w:val="00F12233"/>
    <w:rsid w:val="00F14261"/>
    <w:rsid w:val="00F275CA"/>
    <w:rsid w:val="00F5533A"/>
    <w:rsid w:val="00FC6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FF2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31F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FF2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FF2"/>
    <w:rPr>
      <w:rFonts w:ascii="Calibri" w:eastAsia="Calibri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FF2"/>
    <w:rPr>
      <w:rFonts w:ascii="Calibri" w:eastAsia="Calibri" w:hAnsi="Calibri" w:cs="Times New Roman"/>
      <w:lang w:val="en-US"/>
    </w:rPr>
  </w:style>
  <w:style w:type="character" w:styleId="a7">
    <w:name w:val="Hyperlink"/>
    <w:unhideWhenUsed/>
    <w:rsid w:val="00431FF2"/>
    <w:rPr>
      <w:color w:val="0000FF"/>
      <w:u w:val="single"/>
    </w:rPr>
  </w:style>
  <w:style w:type="paragraph" w:customStyle="1" w:styleId="a8">
    <w:name w:val="Основной без отступа"/>
    <w:basedOn w:val="a"/>
    <w:rsid w:val="00431FF2"/>
    <w:pPr>
      <w:suppressAutoHyphens/>
      <w:spacing w:before="60" w:after="60" w:line="240" w:lineRule="auto"/>
      <w:jc w:val="both"/>
    </w:pPr>
    <w:rPr>
      <w:rFonts w:ascii="Times New Roman" w:eastAsia="Times New Roman" w:hAnsi="Times New Roman"/>
      <w:sz w:val="24"/>
      <w:szCs w:val="24"/>
      <w:lang w:val="ru-RU" w:eastAsia="ar-SA"/>
    </w:rPr>
  </w:style>
  <w:style w:type="character" w:customStyle="1" w:styleId="A10">
    <w:name w:val="A1"/>
    <w:rsid w:val="00BF1277"/>
    <w:rPr>
      <w:rFonts w:cs="Myriad Pro Light"/>
      <w:color w:val="221F1F"/>
      <w:sz w:val="40"/>
      <w:szCs w:val="40"/>
    </w:rPr>
  </w:style>
  <w:style w:type="character" w:customStyle="1" w:styleId="A60">
    <w:name w:val="A6"/>
    <w:rsid w:val="00BF1277"/>
    <w:rPr>
      <w:rFonts w:cs="Myriad Pro Light"/>
      <w:color w:val="777777"/>
      <w:sz w:val="22"/>
      <w:szCs w:val="22"/>
    </w:rPr>
  </w:style>
  <w:style w:type="table" w:styleId="a9">
    <w:name w:val="Table Grid"/>
    <w:basedOn w:val="a1"/>
    <w:uiPriority w:val="39"/>
    <w:rsid w:val="0024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43D1B"/>
    <w:pPr>
      <w:ind w:left="720"/>
      <w:contextualSpacing/>
    </w:pPr>
  </w:style>
  <w:style w:type="paragraph" w:customStyle="1" w:styleId="Standard">
    <w:name w:val="Standard"/>
    <w:rsid w:val="00E8415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BB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3E85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/fon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igerweb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ubstudi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270B8-E026-45DB-B6BE-C3CC3442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Шевченко</dc:creator>
  <cp:lastModifiedBy>admin</cp:lastModifiedBy>
  <cp:revision>5</cp:revision>
  <dcterms:created xsi:type="dcterms:W3CDTF">2019-12-23T06:40:00Z</dcterms:created>
  <dcterms:modified xsi:type="dcterms:W3CDTF">2019-12-23T06:51:00Z</dcterms:modified>
</cp:coreProperties>
</file>